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0D4EB06F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243C8A">
        <w:rPr>
          <w:b/>
          <w:color w:val="auto"/>
          <w:sz w:val="22"/>
          <w:szCs w:val="22"/>
        </w:rPr>
        <w:t>1</w:t>
      </w:r>
      <w:r w:rsidR="003820A9">
        <w:rPr>
          <w:b/>
          <w:color w:val="auto"/>
          <w:sz w:val="22"/>
          <w:szCs w:val="22"/>
        </w:rPr>
        <w:t xml:space="preserve">º </w:t>
      </w:r>
      <w:r w:rsidR="00243C8A">
        <w:rPr>
          <w:b/>
          <w:color w:val="auto"/>
          <w:sz w:val="22"/>
          <w:szCs w:val="22"/>
        </w:rPr>
        <w:t>ADMINISTRACIÓN Y FINANZAS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243C8A" w:rsidRPr="005857F6" w14:paraId="06DCD111" w14:textId="77777777" w:rsidTr="00243C8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243C8A" w:rsidRPr="0053524B" w:rsidRDefault="00243C8A" w:rsidP="00243C8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601BD95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5706CB">
                    <w:t>BUSINESS ADMINIST. &amp; FINANCE SB 2ª Edición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1BD2EE20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5706CB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0605F1CF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706CB">
                    <w:t>9789925308910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5923E1AC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28,03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243C8A" w:rsidRPr="005857F6" w:rsidRDefault="00243C8A" w:rsidP="00243C8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243C8A" w:rsidRPr="005857F6" w14:paraId="5DC30A1F" w14:textId="77777777" w:rsidTr="00243C8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243C8A" w:rsidRPr="0053524B" w:rsidRDefault="00243C8A" w:rsidP="00243C8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2D1A3DCF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5706CB">
                    <w:t>ITINERARIO PERSONAL PARA LA EMPLEABILIDAD I (Ed 2026)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62C1FD19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5706CB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47178C30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706CB">
                    <w:t>9788428377256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09FB388A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18,22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243C8A" w:rsidRPr="005857F6" w:rsidRDefault="00243C8A" w:rsidP="00243C8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243C8A" w:rsidRPr="005857F6" w14:paraId="7E85D974" w14:textId="77777777" w:rsidTr="00243C8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243C8A" w:rsidRPr="0053524B" w:rsidRDefault="00243C8A" w:rsidP="00243C8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387A875C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40366D">
                    <w:t>ITINERARIO PERSONAL PARA LA EMPLEABILIDAD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4FA7B873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40366D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705C006C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0366D">
                    <w:t>9788428365987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5532CCD7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18,22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243C8A" w:rsidRPr="005857F6" w:rsidRDefault="00243C8A" w:rsidP="00243C8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243C8A" w:rsidRPr="005857F6" w14:paraId="281CEDBF" w14:textId="77777777" w:rsidTr="00243C8A">
              <w:trPr>
                <w:trHeight w:hRule="exact" w:val="668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243C8A" w:rsidRPr="0053524B" w:rsidRDefault="00243C8A" w:rsidP="00243C8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1489179D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40366D">
                    <w:t>DIGITALIZACIÓN APLICADA A LOS SECTORES PRODUCTIVOS GSUP Ed 2026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6A5B968F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40366D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56ABD273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0366D">
                    <w:t>9788428359092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083EE37B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18,22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243C8A" w:rsidRPr="005857F6" w:rsidRDefault="00243C8A" w:rsidP="00243C8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243C8A" w:rsidRPr="005857F6" w14:paraId="5E697ECD" w14:textId="77777777" w:rsidTr="00243C8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243C8A" w:rsidRPr="0053524B" w:rsidRDefault="00243C8A" w:rsidP="00243C8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18B57234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40366D">
                    <w:t>SOTENIBILIDAD APLICADA AL SISTEMA PRODUCTIVO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03EAE200" w:rsidR="00243C8A" w:rsidRPr="005857F6" w:rsidRDefault="00243C8A" w:rsidP="00243C8A">
                  <w:pPr>
                    <w:spacing w:after="0" w:line="240" w:lineRule="auto"/>
                    <w:rPr>
                      <w:color w:val="auto"/>
                    </w:rPr>
                  </w:pPr>
                  <w:r w:rsidRPr="0040366D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64ECDAD0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0366D">
                    <w:t>9788428363457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09A79F66" w:rsidR="00243C8A" w:rsidRPr="005857F6" w:rsidRDefault="00243C8A" w:rsidP="00243C8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18,22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243C8A" w:rsidRPr="005857F6" w:rsidRDefault="00243C8A" w:rsidP="00243C8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4F53D1" w:rsidRPr="005857F6" w14:paraId="49DEE370" w14:textId="77777777" w:rsidTr="004F53D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522A5CF2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4E5FF442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5097107A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12549CC0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4F53D1" w:rsidRPr="005857F6" w14:paraId="68CF3D5F" w14:textId="77777777" w:rsidTr="004F53D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3EC09B9E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9850293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4E129257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24F0F81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4F53D1" w:rsidRPr="005857F6" w14:paraId="1B8EC0CE" w14:textId="77777777" w:rsidTr="004F53D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36443C3E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706037A9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51F2F2FA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75D044F9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4F53D1" w:rsidRPr="005857F6" w14:paraId="7AB7F4E2" w14:textId="77777777" w:rsidTr="004F53D1">
              <w:trPr>
                <w:trHeight w:hRule="exact" w:val="50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74AA8F52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29426F0A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10084B6E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6B895ED7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4F53D1" w:rsidRPr="005857F6" w14:paraId="177060A1" w14:textId="77777777" w:rsidTr="004F53D1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4F53D1" w:rsidRPr="0053524B" w:rsidRDefault="004F53D1" w:rsidP="004F53D1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43960B59" w:rsidR="004F53D1" w:rsidRPr="005857F6" w:rsidRDefault="004F53D1" w:rsidP="004F53D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92D22A0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0A8EF3D7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50922F5" w:rsidR="004F53D1" w:rsidRPr="005857F6" w:rsidRDefault="004F53D1" w:rsidP="004F53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4F53D1" w:rsidRPr="005857F6" w:rsidRDefault="004F53D1" w:rsidP="004F53D1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64087DF3" w:rsidR="00DE7F4F" w:rsidRPr="005857F6" w:rsidRDefault="004F53D1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82190D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28BBA" w14:textId="77777777" w:rsidR="00F5096F" w:rsidRDefault="00F5096F">
      <w:pPr>
        <w:spacing w:after="0" w:line="240" w:lineRule="auto"/>
      </w:pPr>
      <w:r>
        <w:separator/>
      </w:r>
    </w:p>
  </w:endnote>
  <w:endnote w:type="continuationSeparator" w:id="0">
    <w:p w14:paraId="097CAED1" w14:textId="77777777" w:rsidR="00F5096F" w:rsidRDefault="00F5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B0A69" w14:textId="77777777" w:rsidR="00F5096F" w:rsidRDefault="00F5096F">
      <w:pPr>
        <w:spacing w:after="0" w:line="240" w:lineRule="auto"/>
      </w:pPr>
      <w:r>
        <w:separator/>
      </w:r>
    </w:p>
  </w:footnote>
  <w:footnote w:type="continuationSeparator" w:id="0">
    <w:p w14:paraId="73E2E837" w14:textId="77777777" w:rsidR="00F5096F" w:rsidRDefault="00F5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534F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3C8A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75039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81B14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4F53D1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E7103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02296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184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1384"/>
    <w:rsid w:val="00B63421"/>
    <w:rsid w:val="00B75C16"/>
    <w:rsid w:val="00B77909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5096F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D765A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3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3</cp:revision>
  <cp:lastPrinted>2018-06-18T10:02:00Z</cp:lastPrinted>
  <dcterms:created xsi:type="dcterms:W3CDTF">2026-06-29T21:21:00Z</dcterms:created>
  <dcterms:modified xsi:type="dcterms:W3CDTF">2026-06-29T21:25:00Z</dcterms:modified>
</cp:coreProperties>
</file>