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4DC509BB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3820A9">
        <w:rPr>
          <w:b/>
          <w:color w:val="auto"/>
          <w:sz w:val="22"/>
          <w:szCs w:val="22"/>
        </w:rPr>
        <w:t xml:space="preserve">1º </w:t>
      </w:r>
      <w:r w:rsidR="00A572D1">
        <w:rPr>
          <w:b/>
          <w:color w:val="auto"/>
          <w:sz w:val="22"/>
          <w:szCs w:val="22"/>
        </w:rPr>
        <w:t>BACHILLERATO HUMANIDADES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D176EA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D176EA" w:rsidRPr="005857F6" w14:paraId="06DCD111" w14:textId="77777777" w:rsidTr="00D176E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D176EA" w:rsidRPr="0053524B" w:rsidRDefault="00D176EA" w:rsidP="00D176E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465BA41B" w:rsidR="00D176EA" w:rsidRPr="005857F6" w:rsidRDefault="00D176EA" w:rsidP="00D176EA">
                  <w:pPr>
                    <w:spacing w:after="0" w:line="240" w:lineRule="auto"/>
                    <w:rPr>
                      <w:color w:val="auto"/>
                    </w:rPr>
                  </w:pPr>
                  <w:r w:rsidRPr="00133FBF">
                    <w:t>1º BACH. LENGUA CASTELLANA Y LITERATURA I "Revuela"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44B38530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33FBF">
                    <w:t>SM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36095310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33FBF">
                    <w:t>9788411202138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1EC45160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33FBF">
                    <w:t>47,27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D176EA" w:rsidRPr="005857F6" w:rsidRDefault="00D176EA" w:rsidP="00D176E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D176EA" w:rsidRPr="005857F6" w14:paraId="5DC30A1F" w14:textId="77777777" w:rsidTr="00D176E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D176EA" w:rsidRPr="0053524B" w:rsidRDefault="00D176EA" w:rsidP="00D176E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6C728B11" w:rsidR="00D176EA" w:rsidRPr="005857F6" w:rsidRDefault="00D176EA" w:rsidP="00D176EA">
                  <w:pPr>
                    <w:spacing w:after="0" w:line="240" w:lineRule="auto"/>
                    <w:rPr>
                      <w:color w:val="auto"/>
                    </w:rPr>
                  </w:pPr>
                  <w:r w:rsidRPr="00133FBF">
                    <w:t xml:space="preserve">1º BACH. FILOSOFÍA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697BCA23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014DF80D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33FBF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168B7E54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D176EA" w:rsidRPr="005857F6" w:rsidRDefault="00D176EA" w:rsidP="00D176E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D176EA" w:rsidRPr="005857F6" w14:paraId="7E85D974" w14:textId="77777777" w:rsidTr="00D176E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D176EA" w:rsidRPr="0053524B" w:rsidRDefault="00D176EA" w:rsidP="00D176E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2731BB5A" w:rsidR="00D176EA" w:rsidRPr="005857F6" w:rsidRDefault="00D176EA" w:rsidP="00D176EA">
                  <w:pPr>
                    <w:spacing w:after="0" w:line="240" w:lineRule="auto"/>
                    <w:rPr>
                      <w:color w:val="auto"/>
                    </w:rPr>
                  </w:pPr>
                  <w:r w:rsidRPr="00133FBF">
                    <w:t>SKILLS FOR BACH 1 STUDENT'S BOOK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48870C4C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33FBF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5DE7DD92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33FBF">
                    <w:t>9789925608621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232C1F14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33FBF">
                    <w:t>38,00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D176EA" w:rsidRPr="005857F6" w:rsidRDefault="00D176EA" w:rsidP="00D176E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D176EA" w:rsidRPr="005857F6" w14:paraId="281CEDBF" w14:textId="77777777" w:rsidTr="00D176E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D176EA" w:rsidRPr="0053524B" w:rsidRDefault="00D176EA" w:rsidP="00D176E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6EB11176" w:rsidR="00D176EA" w:rsidRPr="005857F6" w:rsidRDefault="00D176EA" w:rsidP="00D176EA">
                  <w:pPr>
                    <w:spacing w:after="0" w:line="240" w:lineRule="auto"/>
                    <w:rPr>
                      <w:color w:val="auto"/>
                    </w:rPr>
                  </w:pPr>
                  <w:r w:rsidRPr="00133FBF">
                    <w:t>SKILLS FOR BACH 1 WORKBOOK SPA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7FEFA489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33FBF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54B9D099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33FBF">
                    <w:t>9789925608638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77846355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33FBF">
                    <w:t>28,45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D176EA" w:rsidRPr="005857F6" w:rsidRDefault="00D176EA" w:rsidP="00D176E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D176EA" w:rsidRPr="005857F6" w14:paraId="5E697ECD" w14:textId="77777777" w:rsidTr="00D176E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D176EA" w:rsidRPr="0053524B" w:rsidRDefault="00D176EA" w:rsidP="00D176E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4E2B3FE5" w:rsidR="00D176EA" w:rsidRPr="005857F6" w:rsidRDefault="00D176EA" w:rsidP="00D176EA">
                  <w:pPr>
                    <w:spacing w:after="0" w:line="240" w:lineRule="auto"/>
                    <w:rPr>
                      <w:color w:val="auto"/>
                    </w:rPr>
                  </w:pPr>
                  <w:r w:rsidRPr="009C5CFD">
                    <w:t>1º BACH. LATIN I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6C3F0C9B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C5CFD">
                    <w:t>ANAYA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49D37D09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C5CFD">
                    <w:t>9788414311660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51709D4F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C5CFD">
                    <w:t>46,12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D176EA" w:rsidRPr="005857F6" w:rsidRDefault="00D176EA" w:rsidP="00D176E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D176EA" w:rsidRPr="005857F6" w14:paraId="49DEE370" w14:textId="77777777" w:rsidTr="00D176E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D176EA" w:rsidRPr="0053524B" w:rsidRDefault="00D176EA" w:rsidP="00D176E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684FADC6" w:rsidR="00D176EA" w:rsidRPr="005857F6" w:rsidRDefault="00D176EA" w:rsidP="00D176EA">
                  <w:pPr>
                    <w:spacing w:after="0" w:line="240" w:lineRule="auto"/>
                    <w:rPr>
                      <w:color w:val="auto"/>
                    </w:rPr>
                  </w:pPr>
                  <w:r w:rsidRPr="009C5CFD">
                    <w:t>DICCIONARIO ILUSTRADO LATÍN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53CA691C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C5CFD">
                    <w:t>VOX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607DC9C7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32722838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D176EA" w:rsidRPr="005857F6" w:rsidRDefault="00D176EA" w:rsidP="00D176E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D176EA" w:rsidRPr="005857F6" w14:paraId="68CF3D5F" w14:textId="77777777" w:rsidTr="00D176E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D176EA" w:rsidRPr="0053524B" w:rsidRDefault="00D176EA" w:rsidP="00D176E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172F2B65" w:rsidR="00D176EA" w:rsidRPr="005857F6" w:rsidRDefault="00D176EA" w:rsidP="00D176EA">
                  <w:pPr>
                    <w:spacing w:after="0" w:line="240" w:lineRule="auto"/>
                    <w:rPr>
                      <w:color w:val="auto"/>
                    </w:rPr>
                  </w:pPr>
                  <w:r w:rsidRPr="009C5CFD">
                    <w:t xml:space="preserve">1º BACH. HISTORIA DEL MUNDO CONTEMPORÁNEO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07A07B77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C5CFD">
                    <w:t>ANAYA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32AD396E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C5CFD">
                    <w:t>9788414311486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3A810974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C5CFD">
                    <w:t>46,98</w:t>
                  </w: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D176EA" w:rsidRPr="005857F6" w:rsidRDefault="00D176EA" w:rsidP="00D176E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D176EA" w:rsidRPr="005857F6" w14:paraId="1B8EC0CE" w14:textId="77777777" w:rsidTr="00D176E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D176EA" w:rsidRPr="0053524B" w:rsidRDefault="00D176EA" w:rsidP="00D176E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03546E7A" w:rsidR="00D176EA" w:rsidRPr="005857F6" w:rsidRDefault="00D176EA" w:rsidP="00D176EA">
                  <w:pPr>
                    <w:spacing w:after="0" w:line="240" w:lineRule="auto"/>
                    <w:rPr>
                      <w:color w:val="auto"/>
                    </w:rPr>
                  </w:pPr>
                  <w:r w:rsidRPr="009C5CFD">
                    <w:t>1º BACH. ECONOMÍA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572F33B4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591EEECC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C5CFD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58D5AAA9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D176EA" w:rsidRPr="005857F6" w:rsidRDefault="00D176EA" w:rsidP="00D176E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D176EA" w:rsidRPr="005857F6" w14:paraId="7AB7F4E2" w14:textId="77777777" w:rsidTr="00D176E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D176EA" w:rsidRPr="0053524B" w:rsidRDefault="00D176EA" w:rsidP="00D176E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1C3D6AD3" w:rsidR="00D176EA" w:rsidRPr="005857F6" w:rsidRDefault="00D176EA" w:rsidP="00D176EA">
                  <w:pPr>
                    <w:spacing w:after="0" w:line="240" w:lineRule="auto"/>
                    <w:rPr>
                      <w:color w:val="auto"/>
                    </w:rPr>
                  </w:pPr>
                  <w:r w:rsidRPr="00D648A0">
                    <w:t>1º BACH. CIENCIAS DE LA COMPUTACIÓN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0A5EEAF1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7B37DF70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D648A0">
                    <w:t xml:space="preserve">Sin libro 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5A33E09C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D176EA" w:rsidRPr="005857F6" w:rsidRDefault="00D176EA" w:rsidP="00D176E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D176EA" w:rsidRPr="005857F6" w14:paraId="177060A1" w14:textId="77777777" w:rsidTr="00D176E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D176EA" w:rsidRPr="0053524B" w:rsidRDefault="00D176EA" w:rsidP="00D176EA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2983D422" w:rsidR="00D176EA" w:rsidRPr="005857F6" w:rsidRDefault="00D176EA" w:rsidP="00D176EA">
                  <w:pPr>
                    <w:spacing w:after="0" w:line="240" w:lineRule="auto"/>
                    <w:rPr>
                      <w:color w:val="auto"/>
                    </w:rPr>
                  </w:pPr>
                  <w:r w:rsidRPr="00D648A0">
                    <w:t xml:space="preserve">1º BACH. RELIGIÓN CATÓLICA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416DED59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D648A0">
                    <w:t xml:space="preserve">Sin libro </w:t>
                  </w: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D176EA" w:rsidRPr="005857F6" w:rsidRDefault="00D176EA" w:rsidP="00D176E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D176EA" w:rsidRPr="005857F6" w:rsidRDefault="00D176EA" w:rsidP="00D176EA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D176EA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04C2D430" w:rsidR="00DE7F4F" w:rsidRPr="005857F6" w:rsidRDefault="001A42F1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206,82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D176EA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D176EA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7ED15" w14:textId="77777777" w:rsidR="003A0576" w:rsidRDefault="003A0576">
      <w:pPr>
        <w:spacing w:after="0" w:line="240" w:lineRule="auto"/>
      </w:pPr>
      <w:r>
        <w:separator/>
      </w:r>
    </w:p>
  </w:endnote>
  <w:endnote w:type="continuationSeparator" w:id="0">
    <w:p w14:paraId="5C8DFC78" w14:textId="77777777" w:rsidR="003A0576" w:rsidRDefault="003A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3F4B8" w14:textId="77777777" w:rsidR="003A0576" w:rsidRDefault="003A0576">
      <w:pPr>
        <w:spacing w:after="0" w:line="240" w:lineRule="auto"/>
      </w:pPr>
      <w:r>
        <w:separator/>
      </w:r>
    </w:p>
  </w:footnote>
  <w:footnote w:type="continuationSeparator" w:id="0">
    <w:p w14:paraId="3D800195" w14:textId="77777777" w:rsidR="003A0576" w:rsidRDefault="003A0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4088B"/>
    <w:rsid w:val="00141C57"/>
    <w:rsid w:val="00193EF2"/>
    <w:rsid w:val="00194C5C"/>
    <w:rsid w:val="001A42F1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96EE2"/>
    <w:rsid w:val="002B0217"/>
    <w:rsid w:val="002B6E61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815B9"/>
    <w:rsid w:val="003820A9"/>
    <w:rsid w:val="003904B5"/>
    <w:rsid w:val="003A0576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5079DB"/>
    <w:rsid w:val="00522C1A"/>
    <w:rsid w:val="00533879"/>
    <w:rsid w:val="0053524B"/>
    <w:rsid w:val="0053713E"/>
    <w:rsid w:val="00540596"/>
    <w:rsid w:val="005727E2"/>
    <w:rsid w:val="005857F6"/>
    <w:rsid w:val="005A4CE4"/>
    <w:rsid w:val="005F049A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A422C"/>
    <w:rsid w:val="008B5156"/>
    <w:rsid w:val="008C2DB8"/>
    <w:rsid w:val="008D2D88"/>
    <w:rsid w:val="008D5097"/>
    <w:rsid w:val="008E007A"/>
    <w:rsid w:val="008F046B"/>
    <w:rsid w:val="008F6568"/>
    <w:rsid w:val="008F739F"/>
    <w:rsid w:val="0091531C"/>
    <w:rsid w:val="009451C3"/>
    <w:rsid w:val="00950CAD"/>
    <w:rsid w:val="00952C8B"/>
    <w:rsid w:val="00975FA8"/>
    <w:rsid w:val="009945B2"/>
    <w:rsid w:val="00995911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C1057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176EA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45DF"/>
    <w:rsid w:val="00DC4940"/>
    <w:rsid w:val="00DE7F4F"/>
    <w:rsid w:val="00DF0135"/>
    <w:rsid w:val="00DF20DC"/>
    <w:rsid w:val="00DF2B7C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8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11</cp:revision>
  <cp:lastPrinted>2018-06-18T10:02:00Z</cp:lastPrinted>
  <dcterms:created xsi:type="dcterms:W3CDTF">2026-06-06T16:51:00Z</dcterms:created>
  <dcterms:modified xsi:type="dcterms:W3CDTF">2026-06-30T16:53:00Z</dcterms:modified>
</cp:coreProperties>
</file>