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261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5D884482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17083C" w:rsidRPr="005766C2">
        <w:rPr>
          <w:rFonts w:asciiTheme="minorHAnsi" w:hAnsiTheme="minorHAnsi" w:cs="Arial Narrow"/>
          <w:b/>
        </w:rPr>
        <w:t>1º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418"/>
      </w:tblGrid>
      <w:tr w:rsidR="0041287B" w:rsidRPr="005766C2" w14:paraId="10DB87EC" w14:textId="77777777" w:rsidTr="006D4AED">
        <w:trPr>
          <w:trHeight w:val="8286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906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308"/>
              <w:gridCol w:w="3853"/>
              <w:gridCol w:w="1325"/>
              <w:gridCol w:w="1535"/>
              <w:gridCol w:w="984"/>
              <w:gridCol w:w="901"/>
            </w:tblGrid>
            <w:tr w:rsidR="003C6777" w:rsidRPr="005766C2" w14:paraId="2423EA1D" w14:textId="77777777" w:rsidTr="00C80238">
              <w:trPr>
                <w:trHeight w:hRule="exact" w:val="501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8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90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6D07DF" w:rsidRPr="005766C2" w14:paraId="7BCB49A9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9AF52" w14:textId="77777777" w:rsidR="009C73BA" w:rsidRDefault="006D07DF" w:rsidP="006D07DF">
                  <w:pPr>
                    <w:spacing w:after="0" w:line="240" w:lineRule="auto"/>
                  </w:pPr>
                  <w:r w:rsidRPr="00996739">
                    <w:t>1ºEP Arts And Crafts 1. Pupil Book MIRA</w:t>
                  </w:r>
                  <w:r w:rsidR="009C73BA">
                    <w:t xml:space="preserve"> </w:t>
                  </w:r>
                </w:p>
                <w:p w14:paraId="75B2CFF4" w14:textId="3D6B124B" w:rsidR="006D07DF" w:rsidRPr="00D63CBB" w:rsidRDefault="009C73BA" w:rsidP="006D07DF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D63C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273F7288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ANAYA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48199B48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9788414358610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4504084B" w:rsidR="006D07DF" w:rsidRPr="005766C2" w:rsidRDefault="009C73BA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34,00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6D07DF" w:rsidRPr="005766C2" w14:paraId="0843270C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81A40BD" w14:textId="77777777" w:rsidR="009C73BA" w:rsidRDefault="006D07DF" w:rsidP="006D07DF">
                  <w:pPr>
                    <w:spacing w:after="0" w:line="240" w:lineRule="auto"/>
                  </w:pPr>
                  <w:r w:rsidRPr="00996739">
                    <w:t>1ºEP MÚSICA Y DANZA REVUELA</w:t>
                  </w:r>
                </w:p>
                <w:p w14:paraId="66873B77" w14:textId="7E8BE698" w:rsidR="006D07DF" w:rsidRPr="00D63CBB" w:rsidRDefault="009C73BA" w:rsidP="006D07DF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D63C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380E02DD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0C90AC0F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9788413925424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347F4774" w:rsidR="006D07DF" w:rsidRPr="005766C2" w:rsidRDefault="009C73BA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28,00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6D07DF" w:rsidRPr="005766C2" w14:paraId="489E7841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41634920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>1ºEP CIENCIAS DE LA NATURALEZA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656455CD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553C75EF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9788410550049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0B853136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29,30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6D07DF" w:rsidRPr="005766C2" w14:paraId="78B6BDCA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60E94777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>1ºEP CIENCIAS SOCIALES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78D0F342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031114EE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9788410550018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415C9BF1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29,30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6D07DF" w:rsidRPr="005766C2" w14:paraId="70E9F50C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01A99451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>1ºEP LENGUA CASTELLANA TRIM NIV LETRA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172CE210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2FE94D5D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9788411829984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2449C28D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38,24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6D07DF" w:rsidRPr="005766C2" w14:paraId="7CAEAF06" w14:textId="77777777" w:rsidTr="006D07DF">
              <w:trPr>
                <w:trHeight w:hRule="exact" w:val="442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306F26BF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>1ºEP MATEMÁTICAS TRIM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2F88129C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123EB887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9788410550308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0B39BBF5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38,24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6D07DF" w:rsidRPr="005766C2" w14:paraId="0A911E86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96B53D" w14:textId="525020A1" w:rsidR="006D07DF" w:rsidRPr="00D63CBB" w:rsidRDefault="006D07DF" w:rsidP="006D07DF">
                  <w:pPr>
                    <w:spacing w:after="0" w:line="240" w:lineRule="auto"/>
                    <w:rPr>
                      <w:b/>
                      <w:bCs/>
                      <w:color w:val="EE0000"/>
                    </w:rPr>
                  </w:pPr>
                  <w:r w:rsidRPr="00996739">
                    <w:t>1ºEP</w:t>
                  </w:r>
                  <w:r w:rsidR="00EA5196">
                    <w:t xml:space="preserve"> </w:t>
                  </w:r>
                  <w:r w:rsidRPr="00996739">
                    <w:t>RELIGIÓN CATÓLICA DE LA MANO DE JESÚS</w:t>
                  </w:r>
                  <w:r w:rsidR="009C73BA">
                    <w:t xml:space="preserve"> </w:t>
                  </w:r>
                  <w:r w:rsidR="009C73BA" w:rsidRPr="00D63C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  <w:p w14:paraId="6A02F4AA" w14:textId="01EC183A" w:rsidR="009C73BA" w:rsidRPr="005766C2" w:rsidRDefault="009C73BA" w:rsidP="006D07DF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473449B7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3BFCD79C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9788410554139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031D0DE9" w:rsidR="006D07DF" w:rsidRPr="005766C2" w:rsidRDefault="009C73BA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28,00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6D07DF" w:rsidRPr="005766C2" w14:paraId="20DD0A30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5D0BA1C9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 xml:space="preserve">1º EP. </w:t>
                  </w:r>
                  <w:r w:rsidR="00EA5196" w:rsidRPr="00EA5196">
                    <w:t xml:space="preserve">CIRCLES </w:t>
                  </w:r>
                  <w:r w:rsidR="00EA5196">
                    <w:t>1</w:t>
                  </w:r>
                  <w:r w:rsidR="00EA5196" w:rsidRPr="00EA5196">
                    <w:t>. CLASS BOOK WITH EBOOK AND ACTIVE LEARNING KIT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0A6EA589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OXFORD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51D12308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9780194195027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5F39C575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96739">
                    <w:t>33,17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6D07DF" w:rsidRPr="005766C2" w14:paraId="08121358" w14:textId="77777777" w:rsidTr="009C73BA">
              <w:trPr>
                <w:trHeight w:hRule="exact" w:val="717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1BB4CB22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  <w:r w:rsidRPr="00996739">
                    <w:t xml:space="preserve">1º EP. CIRCLES 1. </w:t>
                  </w:r>
                  <w:r w:rsidR="00EA5196">
                    <w:t xml:space="preserve">ACTIVITY BOOK </w:t>
                  </w:r>
                  <w:r w:rsidR="00EA5196" w:rsidRPr="00EA5196">
                    <w:rPr>
                      <w:color w:val="EE0000"/>
                    </w:rPr>
                    <w:t>(Se decide en septiembre)</w:t>
                  </w:r>
                  <w:r w:rsidR="009C73BA">
                    <w:rPr>
                      <w:color w:val="EE0000"/>
                    </w:rPr>
                    <w:t xml:space="preserve"> </w:t>
                  </w:r>
                  <w:r w:rsidR="009C73BA" w:rsidRPr="00D63C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1FAD188D" w:rsidR="006D07DF" w:rsidRPr="005766C2" w:rsidRDefault="00EA5196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OXFORD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22AC8B21" w:rsidR="006D07DF" w:rsidRPr="005766C2" w:rsidRDefault="00C874F3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874F3">
                    <w:rPr>
                      <w:color w:val="EE0000"/>
                    </w:rPr>
                    <w:t>En septiembre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23687E9D" w:rsidR="006D07DF" w:rsidRPr="005766C2" w:rsidRDefault="009C73BA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28,00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6D07DF" w:rsidRPr="005766C2" w14:paraId="5A98EA66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09784E35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0B367CC5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6E23AEA2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05B02B79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243ED8" w:rsidRPr="005766C2" w14:paraId="09C92627" w14:textId="77777777" w:rsidTr="00243ED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6CE97E8E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4738E657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4BF9BF9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225257A9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243ED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6D4AED">
              <w:trPr>
                <w:trHeight w:val="235"/>
              </w:trPr>
              <w:tc>
                <w:tcPr>
                  <w:tcW w:w="308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45426D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2"/>
                      <w:szCs w:val="22"/>
                    </w:rPr>
                  </w:pPr>
                  <w:proofErr w:type="gramStart"/>
                  <w:r w:rsidRPr="0045426D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45426D">
                    <w:rPr>
                      <w:rFonts w:cs="Arial"/>
                      <w:color w:val="auto"/>
                      <w:sz w:val="22"/>
                      <w:szCs w:val="22"/>
                    </w:rPr>
                    <w:t xml:space="preserve"> *</w:t>
                  </w:r>
                </w:p>
              </w:tc>
              <w:tc>
                <w:tcPr>
                  <w:tcW w:w="901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BA2232">
              <w:trPr>
                <w:trHeight w:hRule="exact" w:val="336"/>
              </w:trPr>
              <w:tc>
                <w:tcPr>
                  <w:tcW w:w="308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9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1BC3" w14:textId="77777777" w:rsidR="00CD3DA2" w:rsidRDefault="00CD3DA2">
      <w:pPr>
        <w:spacing w:after="0" w:line="240" w:lineRule="auto"/>
      </w:pPr>
      <w:r>
        <w:separator/>
      </w:r>
    </w:p>
  </w:endnote>
  <w:endnote w:type="continuationSeparator" w:id="0">
    <w:p w14:paraId="1B443947" w14:textId="77777777" w:rsidR="00CD3DA2" w:rsidRDefault="00CD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0BB1" w14:textId="77777777" w:rsidR="00CD3DA2" w:rsidRDefault="00CD3DA2">
      <w:pPr>
        <w:spacing w:after="0" w:line="240" w:lineRule="auto"/>
      </w:pPr>
      <w:r>
        <w:separator/>
      </w:r>
    </w:p>
  </w:footnote>
  <w:footnote w:type="continuationSeparator" w:id="0">
    <w:p w14:paraId="1EFDF6E8" w14:textId="77777777" w:rsidR="00CD3DA2" w:rsidRDefault="00CD3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3EF2"/>
    <w:rsid w:val="00194C5C"/>
    <w:rsid w:val="001A46EA"/>
    <w:rsid w:val="001B4923"/>
    <w:rsid w:val="001C72F9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3ED8"/>
    <w:rsid w:val="00246CF8"/>
    <w:rsid w:val="00265684"/>
    <w:rsid w:val="0026726B"/>
    <w:rsid w:val="00275158"/>
    <w:rsid w:val="00276200"/>
    <w:rsid w:val="00296EE2"/>
    <w:rsid w:val="002A35DE"/>
    <w:rsid w:val="002B0217"/>
    <w:rsid w:val="002C1F1B"/>
    <w:rsid w:val="002C3252"/>
    <w:rsid w:val="002C3963"/>
    <w:rsid w:val="002C4616"/>
    <w:rsid w:val="002D21A2"/>
    <w:rsid w:val="002D3F08"/>
    <w:rsid w:val="002E2CC8"/>
    <w:rsid w:val="002F5273"/>
    <w:rsid w:val="002F59B6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26D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96C5D"/>
    <w:rsid w:val="005A4CE4"/>
    <w:rsid w:val="005B3C49"/>
    <w:rsid w:val="005D05CA"/>
    <w:rsid w:val="005D60F3"/>
    <w:rsid w:val="005F049A"/>
    <w:rsid w:val="00623931"/>
    <w:rsid w:val="0065626E"/>
    <w:rsid w:val="0065638A"/>
    <w:rsid w:val="0065705A"/>
    <w:rsid w:val="00665990"/>
    <w:rsid w:val="00680BE7"/>
    <w:rsid w:val="00680E25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D2D88"/>
    <w:rsid w:val="008D5097"/>
    <w:rsid w:val="008E007A"/>
    <w:rsid w:val="008F046B"/>
    <w:rsid w:val="008F3816"/>
    <w:rsid w:val="0091531C"/>
    <w:rsid w:val="009451C3"/>
    <w:rsid w:val="00952C8B"/>
    <w:rsid w:val="00975FA8"/>
    <w:rsid w:val="009945B2"/>
    <w:rsid w:val="0099527F"/>
    <w:rsid w:val="009C73BA"/>
    <w:rsid w:val="009D4055"/>
    <w:rsid w:val="009D7859"/>
    <w:rsid w:val="009E50B8"/>
    <w:rsid w:val="00A064F1"/>
    <w:rsid w:val="00A104F5"/>
    <w:rsid w:val="00A12C8D"/>
    <w:rsid w:val="00A2658E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F2BFA"/>
    <w:rsid w:val="00AF3DC6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874F3"/>
    <w:rsid w:val="00CB4BCE"/>
    <w:rsid w:val="00CC1BA4"/>
    <w:rsid w:val="00CD3DA2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63CBB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2E7E"/>
    <w:rsid w:val="00E61581"/>
    <w:rsid w:val="00E62E54"/>
    <w:rsid w:val="00E6561E"/>
    <w:rsid w:val="00E7594C"/>
    <w:rsid w:val="00E77320"/>
    <w:rsid w:val="00E812DB"/>
    <w:rsid w:val="00E86EE6"/>
    <w:rsid w:val="00EA5196"/>
    <w:rsid w:val="00EB0AF1"/>
    <w:rsid w:val="00EB5AEB"/>
    <w:rsid w:val="00EB672F"/>
    <w:rsid w:val="00EC2322"/>
    <w:rsid w:val="00EC6C99"/>
    <w:rsid w:val="00F06562"/>
    <w:rsid w:val="00F13E8F"/>
    <w:rsid w:val="00F32729"/>
    <w:rsid w:val="00F35A90"/>
    <w:rsid w:val="00F45413"/>
    <w:rsid w:val="00F460A9"/>
    <w:rsid w:val="00F623C8"/>
    <w:rsid w:val="00F62B31"/>
    <w:rsid w:val="00F66CE7"/>
    <w:rsid w:val="00F82834"/>
    <w:rsid w:val="00FA12BD"/>
    <w:rsid w:val="00FA201C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69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21</cp:revision>
  <cp:lastPrinted>2024-06-18T09:16:00Z</cp:lastPrinted>
  <dcterms:created xsi:type="dcterms:W3CDTF">2023-06-13T07:45:00Z</dcterms:created>
  <dcterms:modified xsi:type="dcterms:W3CDTF">2026-06-30T17:31:00Z</dcterms:modified>
</cp:coreProperties>
</file>