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4C0778C7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AD6290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>º ESO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3"/>
              <w:gridCol w:w="1325"/>
              <w:gridCol w:w="1470"/>
              <w:gridCol w:w="938"/>
              <w:gridCol w:w="855"/>
            </w:tblGrid>
            <w:tr w:rsidR="003C6777" w:rsidRPr="005857F6" w14:paraId="4D798CAF" w14:textId="77777777" w:rsidTr="009D7905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AD6290" w:rsidRPr="005857F6" w14:paraId="06DCD111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474A0F43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LENGUA CASTELLANA Y LITERATURA Operación Mundo LOMLOE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9FFD85C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ANAYA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171C3F28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9788414324394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31AF8D11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52,77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AD6290" w:rsidRPr="005857F6" w14:paraId="5DC30A1F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36C38D1C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MATEMÁTICAS Revuela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07092D0A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06117F26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9788498562200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68479637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39,03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AD6290" w:rsidRPr="005857F6" w14:paraId="7E85D974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1D5AABC7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FÍSICA Y QUÍMICA Edición LOMLOE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3A7CA512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MCGRAW-HILL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5AD56AB8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9788448639891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486C041D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46,53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AD6290" w:rsidRPr="005857F6" w14:paraId="281CEDBF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72E69C42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GEOGRAFÍA E HISTORIA Operación Mundo LOMLOE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14057402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ANAYA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30403716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9788414327272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2A8E0FF9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49,69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AD6290" w:rsidRPr="005857F6" w14:paraId="5E697ECD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27079A27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THINK AHEAD STUDENT'S BOOK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65FB4A98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5A16CA23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9789925300754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37558592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37,05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AD6290" w:rsidRPr="005857F6" w14:paraId="49DEE370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5EDF2C5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THINK AHEAD WORKBOOK SPANISH</w:t>
                  </w:r>
                  <w:r w:rsidR="00AE4822">
                    <w:t xml:space="preserve"> </w:t>
                  </w:r>
                  <w:r w:rsidR="00AE4822" w:rsidRPr="00693959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7469A72C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42739E2E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9789925300761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1C1E3D78" w:rsidR="00AD6290" w:rsidRPr="005857F6" w:rsidRDefault="00E67C09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27,00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AD6290" w:rsidRPr="005857F6" w14:paraId="68CF3D5F" w14:textId="77777777" w:rsidTr="00AD6290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ABDFD95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RELIGIÓN CATÓLICA EDÉN REVUELA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75B620B5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6711A8F3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9788498565140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B8B7361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31,52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AD6290" w:rsidRPr="005857F6" w14:paraId="1B8EC0CE" w14:textId="77777777" w:rsidTr="00AE4822">
              <w:trPr>
                <w:trHeight w:hRule="exact" w:val="994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B97BD67" w14:textId="77777777" w:rsidR="00AE4822" w:rsidRDefault="00AD6290" w:rsidP="00AD6290">
                  <w:pPr>
                    <w:spacing w:after="0" w:line="240" w:lineRule="auto"/>
                  </w:pPr>
                  <w:r w:rsidRPr="001C348C">
                    <w:t xml:space="preserve">2º ESO EDUCACIÓN PLÁSTICA Y VISUAL </w:t>
                  </w:r>
                  <w:proofErr w:type="gramStart"/>
                  <w:r w:rsidRPr="001C348C">
                    <w:t>OBSERVAR COMPRENDER EXPRESAR</w:t>
                  </w:r>
                  <w:proofErr w:type="gramEnd"/>
                  <w:r w:rsidRPr="001C348C">
                    <w:t xml:space="preserve"> II (O.C.E.II)</w:t>
                  </w:r>
                  <w:r w:rsidR="00AE4822">
                    <w:t xml:space="preserve"> </w:t>
                  </w:r>
                </w:p>
                <w:p w14:paraId="4CE00D36" w14:textId="3C06CA9D" w:rsidR="00AD6290" w:rsidRPr="00693959" w:rsidRDefault="00AE4822" w:rsidP="00AD6290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693959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75E83522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 xml:space="preserve">SANDOVAL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684B526F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9788494155482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162C4E2F" w:rsidR="00AD6290" w:rsidRPr="005857F6" w:rsidRDefault="00E67C09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44,00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AD6290" w:rsidRPr="005857F6" w14:paraId="7AB7F4E2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69639C1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TECNOLOGÍA Y DIGITALIZACIÓN A Edición LOMLOE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7C55281B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MCGRAW-HILL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69F0A192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9788448627591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4F73515A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34,19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AD6290" w:rsidRPr="005857F6" w14:paraId="177060A1" w14:textId="77777777" w:rsidTr="00AD6290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AD6290" w:rsidRPr="0053524B" w:rsidRDefault="00AD6290" w:rsidP="00AD629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1604D871" w:rsidR="00AD6290" w:rsidRPr="005857F6" w:rsidRDefault="00AD6290" w:rsidP="00AD6290">
                  <w:pPr>
                    <w:spacing w:after="0" w:line="240" w:lineRule="auto"/>
                    <w:rPr>
                      <w:color w:val="auto"/>
                    </w:rPr>
                  </w:pPr>
                  <w:r w:rsidRPr="001C348C">
                    <w:t>2º ESO EDUCACIÓN EN VALORES CÍVICOS Y ÉTICOS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52F02C5C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SM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2E29FEF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9788413928821</w:t>
                  </w: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2B1E7DD9" w:rsidR="00AD6290" w:rsidRPr="005857F6" w:rsidRDefault="00AD6290" w:rsidP="00AD629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C348C">
                    <w:t>29,15</w:t>
                  </w: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AD6290" w:rsidRPr="005857F6" w:rsidRDefault="00AD6290" w:rsidP="00AD629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9D7905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442F8630" w:rsidR="00DE7F4F" w:rsidRPr="005857F6" w:rsidRDefault="00AE4822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390,93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9D7905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53524B">
              <w:trPr>
                <w:trHeight w:hRule="exact" w:val="44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BA9F" w14:textId="77777777" w:rsidR="001B6698" w:rsidRDefault="001B6698">
      <w:pPr>
        <w:spacing w:after="0" w:line="240" w:lineRule="auto"/>
      </w:pPr>
      <w:r>
        <w:separator/>
      </w:r>
    </w:p>
  </w:endnote>
  <w:endnote w:type="continuationSeparator" w:id="0">
    <w:p w14:paraId="62B94819" w14:textId="77777777" w:rsidR="001B6698" w:rsidRDefault="001B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0DA5" w14:textId="77777777" w:rsidR="001B6698" w:rsidRDefault="001B6698">
      <w:pPr>
        <w:spacing w:after="0" w:line="240" w:lineRule="auto"/>
      </w:pPr>
      <w:r>
        <w:separator/>
      </w:r>
    </w:p>
  </w:footnote>
  <w:footnote w:type="continuationSeparator" w:id="0">
    <w:p w14:paraId="1ADD8FB7" w14:textId="77777777" w:rsidR="001B6698" w:rsidRDefault="001B6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0D01"/>
    <w:rsid w:val="00041ADF"/>
    <w:rsid w:val="00042038"/>
    <w:rsid w:val="00043900"/>
    <w:rsid w:val="00051B68"/>
    <w:rsid w:val="0006162B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1906"/>
    <w:rsid w:val="00193EF2"/>
    <w:rsid w:val="00194C5C"/>
    <w:rsid w:val="001A2DB4"/>
    <w:rsid w:val="001A46EA"/>
    <w:rsid w:val="001B4923"/>
    <w:rsid w:val="001B6698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53D31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02F70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93959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824C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945B2"/>
    <w:rsid w:val="00995911"/>
    <w:rsid w:val="009D4055"/>
    <w:rsid w:val="009D7859"/>
    <w:rsid w:val="009D7905"/>
    <w:rsid w:val="009E50B8"/>
    <w:rsid w:val="00A12C8D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D6290"/>
    <w:rsid w:val="00AE4822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233A"/>
    <w:rsid w:val="00BD4DC7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0133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4D9E"/>
    <w:rsid w:val="00E6561E"/>
    <w:rsid w:val="00E67C09"/>
    <w:rsid w:val="00E7594C"/>
    <w:rsid w:val="00E812DB"/>
    <w:rsid w:val="00E86EE6"/>
    <w:rsid w:val="00EB0AF1"/>
    <w:rsid w:val="00EB5AEB"/>
    <w:rsid w:val="00EB672F"/>
    <w:rsid w:val="00EC2322"/>
    <w:rsid w:val="00EC6C99"/>
    <w:rsid w:val="00ED48CF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9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9</cp:revision>
  <cp:lastPrinted>2018-06-18T10:02:00Z</cp:lastPrinted>
  <dcterms:created xsi:type="dcterms:W3CDTF">2026-06-06T18:13:00Z</dcterms:created>
  <dcterms:modified xsi:type="dcterms:W3CDTF">2026-06-30T17:01:00Z</dcterms:modified>
</cp:coreProperties>
</file>