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4C567F0E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6C08A5" w:rsidRPr="005857F6">
        <w:rPr>
          <w:b/>
          <w:color w:val="auto"/>
          <w:sz w:val="22"/>
          <w:szCs w:val="22"/>
        </w:rPr>
        <w:t>3 AÑOS</w:t>
      </w:r>
      <w:r w:rsidR="00DC189C" w:rsidRPr="005857F6">
        <w:rPr>
          <w:b/>
          <w:color w:val="auto"/>
          <w:sz w:val="22"/>
          <w:szCs w:val="22"/>
        </w:rPr>
        <w:t xml:space="preserve"> (1º CURSO INFANTIL)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390FC749" w14:textId="77777777" w:rsidR="005857F6" w:rsidRDefault="005857F6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6E331058" w14:textId="06C11A04" w:rsidR="00DA488B" w:rsidRPr="005857F6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4"/>
              <w:gridCol w:w="3692"/>
              <w:gridCol w:w="1268"/>
              <w:gridCol w:w="1472"/>
              <w:gridCol w:w="944"/>
              <w:gridCol w:w="864"/>
            </w:tblGrid>
            <w:tr w:rsidR="003C6777" w:rsidRPr="005857F6" w14:paraId="4D798CAF" w14:textId="77777777" w:rsidTr="00C06BB2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6C08A5" w:rsidRPr="005857F6" w14:paraId="06DCD111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75787E23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WOW 3A 1º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2A8C0D16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EDEBÉ</w:t>
                  </w: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59DECEF2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9791387565008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50B9C069" w:rsidR="006C08A5" w:rsidRPr="005857F6" w:rsidRDefault="00D810AB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43,18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6C08A5" w:rsidRPr="005857F6" w:rsidRDefault="006C08A5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6C08A5" w:rsidRPr="005857F6" w14:paraId="5DC30A1F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07F0124C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WOW 3A 2º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1FFA92C7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EDEBÉ</w:t>
                  </w: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6ADD935D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9791387565015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731C8593" w:rsidR="006C08A5" w:rsidRPr="005857F6" w:rsidRDefault="00D810AB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43,18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6C08A5" w:rsidRPr="005857F6" w:rsidRDefault="006C08A5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6C08A5" w:rsidRPr="005857F6" w14:paraId="7E85D974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79442E25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WOW 3A 3º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5E86BBEC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EDEBÉ</w:t>
                  </w: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71E42705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9791387565022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69C809A7" w:rsidR="006C08A5" w:rsidRPr="005857F6" w:rsidRDefault="00D810AB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43,18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6C08A5" w:rsidRPr="005857F6" w:rsidRDefault="006C08A5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6C08A5" w:rsidRPr="005857F6" w14:paraId="281CEDBF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6EC4D8A2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NUESTRA CASA 3 AÑOS VEN Y TE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10B7B5B1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72C1FE12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9788411822169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477C17AF" w:rsidR="006C08A5" w:rsidRPr="005857F6" w:rsidRDefault="00D810AB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20,60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6C08A5" w:rsidRPr="005857F6" w:rsidRDefault="006C08A5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6C08A5" w:rsidRPr="005857F6" w14:paraId="5E697ECD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5A12BA5B" w:rsidR="006C08A5" w:rsidRPr="005857F6" w:rsidRDefault="00D810AB" w:rsidP="006C08A5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LEO LO QUE VEO</w:t>
                  </w:r>
                  <w:r w:rsidR="002B493E">
                    <w:rPr>
                      <w:color w:val="auto"/>
                    </w:rPr>
                    <w:t xml:space="preserve"> (Minúsculas)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1E795FBE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06CD6BDD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09693E5F" w:rsidR="006C08A5" w:rsidRPr="005857F6" w:rsidRDefault="00D810AB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19,6</w:t>
                  </w:r>
                  <w:r w:rsidR="00D23281">
                    <w:rPr>
                      <w:color w:val="auto"/>
                    </w:rPr>
                    <w:t>5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6C08A5" w:rsidRPr="005857F6" w:rsidRDefault="006C08A5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6C08A5" w:rsidRPr="005857F6" w14:paraId="49DEE370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34177152" w:rsidR="006C08A5" w:rsidRPr="005857F6" w:rsidRDefault="008F739F" w:rsidP="006C08A5">
                  <w:pPr>
                    <w:spacing w:after="0" w:line="240" w:lineRule="auto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EI. LECTOESCRITURA</w:t>
                  </w:r>
                  <w:r w:rsidR="006C08A5" w:rsidRPr="005857F6">
                    <w:rPr>
                      <w:color w:val="auto"/>
                    </w:rPr>
                    <w:t xml:space="preserve"> 1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A3B6729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33F16E7E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9788410550339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6ADE7A71" w:rsidR="006C08A5" w:rsidRPr="005857F6" w:rsidRDefault="00D810AB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19,36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6C08A5" w:rsidRPr="005857F6" w:rsidRDefault="006C08A5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6C08A5" w:rsidRPr="005857F6" w14:paraId="68CF3D5F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449D1259" w:rsidR="006C08A5" w:rsidRPr="005857F6" w:rsidRDefault="008F739F" w:rsidP="006C08A5">
                  <w:pPr>
                    <w:spacing w:after="0" w:line="240" w:lineRule="auto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EI. LECTOESCRITURA</w:t>
                  </w:r>
                  <w:r w:rsidR="006C08A5" w:rsidRPr="005857F6">
                    <w:rPr>
                      <w:color w:val="auto"/>
                    </w:rPr>
                    <w:t xml:space="preserve"> 2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3044618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4601D937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857F6">
                    <w:rPr>
                      <w:color w:val="auto"/>
                    </w:rPr>
                    <w:t>9788410550346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9C683A6" w:rsidR="006C08A5" w:rsidRPr="005857F6" w:rsidRDefault="00D810AB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19,36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6C08A5" w:rsidRPr="005857F6" w:rsidRDefault="006C08A5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6C08A5" w:rsidRPr="005857F6" w14:paraId="1B8EC0CE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30FC4D72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72F33B4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1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2B9448A9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58D5AAA9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6C08A5" w:rsidRPr="005857F6" w:rsidRDefault="008F739F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6C08A5" w:rsidRPr="005857F6" w14:paraId="7AB7F4E2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3AFB3C29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69C75438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6C08A5" w:rsidRPr="005857F6" w:rsidRDefault="008F739F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C06BB2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857F6" w:rsidRDefault="008068EB" w:rsidP="008068EB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3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C06BB2">
              <w:trPr>
                <w:trHeight w:hRule="exact" w:val="409"/>
              </w:trPr>
              <w:tc>
                <w:tcPr>
                  <w:tcW w:w="294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32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857F6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  <w:lang w:val="en-US"/>
                    </w:rPr>
                    <w:t xml:space="preserve">                                                   </w:t>
                  </w:r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Importe total                   </w:t>
                  </w:r>
                </w:p>
              </w:tc>
              <w:tc>
                <w:tcPr>
                  <w:tcW w:w="944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0CEF8C4F" w:rsidR="00DE7F4F" w:rsidRPr="005857F6" w:rsidRDefault="00D810AB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208,5</w:t>
                  </w:r>
                  <w:r w:rsidR="00D23281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€</w:t>
                  </w:r>
                </w:p>
              </w:tc>
              <w:tc>
                <w:tcPr>
                  <w:tcW w:w="863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C06BB2">
              <w:trPr>
                <w:trHeight w:val="307"/>
              </w:trPr>
              <w:tc>
                <w:tcPr>
                  <w:tcW w:w="294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Importe total a ingresar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63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C06BB2">
              <w:trPr>
                <w:trHeight w:hRule="exact" w:val="320"/>
              </w:trPr>
              <w:tc>
                <w:tcPr>
                  <w:tcW w:w="294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Pr="00BF7B24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tbl>
      <w:tblPr>
        <w:tblpPr w:leftFromText="187" w:rightFromText="187" w:vertAnchor="page" w:horzAnchor="page" w:tblpXSpec="center" w:tblpY="14265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5B6958" w14:paraId="3206C889" w14:textId="77777777" w:rsidTr="005B6958">
        <w:trPr>
          <w:trHeight w:val="983"/>
        </w:trPr>
        <w:tc>
          <w:tcPr>
            <w:tcW w:w="9494" w:type="dxa"/>
            <w:vAlign w:val="center"/>
          </w:tcPr>
          <w:p w14:paraId="75F1172E" w14:textId="77777777" w:rsidR="005B6958" w:rsidRPr="00E24A8A" w:rsidRDefault="005B6958" w:rsidP="005B6958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947EF62" wp14:editId="67B7649B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3D133DD1" w14:textId="77777777" w:rsidR="005B6958" w:rsidRPr="00E24A8A" w:rsidRDefault="005B6958" w:rsidP="005B695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26374961" w14:textId="77777777" w:rsidR="005B6958" w:rsidRDefault="005B6958" w:rsidP="005B6958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A71E" w14:textId="77777777" w:rsidR="00BE5AB0" w:rsidRDefault="00BE5AB0">
      <w:pPr>
        <w:spacing w:after="0" w:line="240" w:lineRule="auto"/>
      </w:pPr>
      <w:r>
        <w:separator/>
      </w:r>
    </w:p>
  </w:endnote>
  <w:endnote w:type="continuationSeparator" w:id="0">
    <w:p w14:paraId="03330032" w14:textId="77777777" w:rsidR="00BE5AB0" w:rsidRDefault="00BE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219F" w14:textId="77777777" w:rsidR="00BE5AB0" w:rsidRDefault="00BE5AB0">
      <w:pPr>
        <w:spacing w:after="0" w:line="240" w:lineRule="auto"/>
      </w:pPr>
      <w:r>
        <w:separator/>
      </w:r>
    </w:p>
  </w:footnote>
  <w:footnote w:type="continuationSeparator" w:id="0">
    <w:p w14:paraId="5439B943" w14:textId="77777777" w:rsidR="00BE5AB0" w:rsidRDefault="00BE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73513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B493E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713E"/>
    <w:rsid w:val="00540596"/>
    <w:rsid w:val="005727E2"/>
    <w:rsid w:val="005857F6"/>
    <w:rsid w:val="005A4CE4"/>
    <w:rsid w:val="005B6958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2C8B"/>
    <w:rsid w:val="00975FA8"/>
    <w:rsid w:val="009945B2"/>
    <w:rsid w:val="00995911"/>
    <w:rsid w:val="009D4055"/>
    <w:rsid w:val="009D7859"/>
    <w:rsid w:val="009E50B8"/>
    <w:rsid w:val="00A12C8D"/>
    <w:rsid w:val="00A4609D"/>
    <w:rsid w:val="00A52EF6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97742"/>
    <w:rsid w:val="00BA2232"/>
    <w:rsid w:val="00BA3CE7"/>
    <w:rsid w:val="00BA4B98"/>
    <w:rsid w:val="00BA5999"/>
    <w:rsid w:val="00BB5883"/>
    <w:rsid w:val="00BB76B5"/>
    <w:rsid w:val="00BB7B2D"/>
    <w:rsid w:val="00BD233A"/>
    <w:rsid w:val="00BD4DC7"/>
    <w:rsid w:val="00BE5AB0"/>
    <w:rsid w:val="00BF2F7B"/>
    <w:rsid w:val="00BF3CFD"/>
    <w:rsid w:val="00BF6866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5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2018-06-18T10:02:00Z</cp:lastPrinted>
  <dcterms:created xsi:type="dcterms:W3CDTF">2026-06-06T16:51:00Z</dcterms:created>
  <dcterms:modified xsi:type="dcterms:W3CDTF">2026-06-22T17:37:00Z</dcterms:modified>
</cp:coreProperties>
</file>