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7" w:rightFromText="187" w:tblpYSpec="top"/>
        <w:tblOverlap w:val="never"/>
        <w:tblW w:w="0" w:type="auto"/>
        <w:tblLook w:val="04A0" w:firstRow="1" w:lastRow="0" w:firstColumn="1" w:lastColumn="0" w:noHBand="0" w:noVBand="1"/>
      </w:tblPr>
      <w:tblGrid>
        <w:gridCol w:w="1026"/>
        <w:gridCol w:w="8045"/>
      </w:tblGrid>
      <w:tr w:rsidR="00DC4940" w14:paraId="08EDB329" w14:textId="77777777" w:rsidTr="00DC189C">
        <w:tc>
          <w:tcPr>
            <w:tcW w:w="675" w:type="dxa"/>
          </w:tcPr>
          <w:p w14:paraId="437D9367" w14:textId="6BB61272" w:rsidR="00DC4940" w:rsidRPr="00211F26" w:rsidRDefault="00E53342" w:rsidP="00572F9D">
            <w:pPr>
              <w:pStyle w:val="Primerapginadeencabezado"/>
              <w:pBdr>
                <w:bottom w:val="none" w:sz="0" w:space="0" w:color="auto"/>
              </w:pBdr>
              <w:spacing w:after="0" w:line="240" w:lineRule="auto"/>
              <w:jc w:val="center"/>
              <w:rPr>
                <w:b/>
                <w:color w:val="9FB8CD" w:themeColor="accent2"/>
                <w:sz w:val="28"/>
                <w:szCs w:val="28"/>
              </w:rPr>
            </w:pPr>
            <w:r>
              <w:rPr>
                <w:b/>
                <w:noProof/>
                <w:color w:val="9FB8CD" w:themeColor="accent2"/>
                <w:sz w:val="28"/>
                <w:szCs w:val="28"/>
              </w:rPr>
              <w:drawing>
                <wp:inline distT="0" distB="0" distL="0" distR="0" wp14:anchorId="42EE8CF6" wp14:editId="54A2826C">
                  <wp:extent cx="511791" cy="511791"/>
                  <wp:effectExtent l="0" t="0" r="3175" b="3175"/>
                  <wp:docPr id="1610056337" name="Imagen 1" descr="Logotipo&#10;&#10;El contenido generado por IA puede ser incorrect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0056337" name="Imagen 1" descr="Logotipo&#10;&#10;El contenido generado por IA puede ser incorrecto.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5744" cy="5157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12" w:type="dxa"/>
            <w:vAlign w:val="center"/>
          </w:tcPr>
          <w:p w14:paraId="438CBAF9" w14:textId="03F82B56" w:rsidR="00DC4940" w:rsidRPr="00211F26" w:rsidRDefault="00DC4940" w:rsidP="00572F9D">
            <w:pPr>
              <w:pStyle w:val="Primerapginadeencabezado"/>
              <w:pBdr>
                <w:bottom w:val="none" w:sz="0" w:space="0" w:color="auto"/>
              </w:pBdr>
              <w:spacing w:after="0" w:line="240" w:lineRule="auto"/>
              <w:jc w:val="center"/>
              <w:rPr>
                <w:b/>
                <w:color w:val="9FB8CD" w:themeColor="accent2"/>
                <w:sz w:val="28"/>
                <w:szCs w:val="28"/>
              </w:rPr>
            </w:pPr>
            <w:r w:rsidRPr="005857F6">
              <w:rPr>
                <w:b/>
                <w:color w:val="auto"/>
                <w:sz w:val="28"/>
                <w:szCs w:val="28"/>
              </w:rPr>
              <w:t>Solicitud de libros de texto curso 202</w:t>
            </w:r>
            <w:r w:rsidR="008F739F" w:rsidRPr="005857F6">
              <w:rPr>
                <w:b/>
                <w:color w:val="auto"/>
                <w:sz w:val="28"/>
                <w:szCs w:val="28"/>
              </w:rPr>
              <w:t>6</w:t>
            </w:r>
            <w:r w:rsidRPr="005857F6">
              <w:rPr>
                <w:b/>
                <w:color w:val="auto"/>
                <w:sz w:val="28"/>
                <w:szCs w:val="28"/>
              </w:rPr>
              <w:t xml:space="preserve"> - 202</w:t>
            </w:r>
            <w:r w:rsidR="008F739F" w:rsidRPr="005857F6">
              <w:rPr>
                <w:b/>
                <w:color w:val="auto"/>
                <w:sz w:val="28"/>
                <w:szCs w:val="28"/>
              </w:rPr>
              <w:t>7</w:t>
            </w:r>
          </w:p>
        </w:tc>
      </w:tr>
    </w:tbl>
    <w:p w14:paraId="21FED110" w14:textId="5B0F152D" w:rsidR="00BD233A" w:rsidRPr="005857F6" w:rsidRDefault="00BB7B2D" w:rsidP="005857F6">
      <w:pPr>
        <w:pStyle w:val="Primerapginadeencabezado"/>
        <w:pBdr>
          <w:bottom w:val="none" w:sz="0" w:space="0" w:color="auto"/>
        </w:pBdr>
        <w:spacing w:after="0" w:line="240" w:lineRule="auto"/>
        <w:jc w:val="center"/>
        <w:rPr>
          <w:b/>
          <w:color w:val="auto"/>
          <w:sz w:val="22"/>
          <w:szCs w:val="22"/>
        </w:rPr>
      </w:pPr>
      <w:r w:rsidRPr="005857F6">
        <w:rPr>
          <w:b/>
          <w:color w:val="auto"/>
          <w:sz w:val="22"/>
          <w:szCs w:val="22"/>
        </w:rPr>
        <w:t xml:space="preserve">Curso: </w:t>
      </w:r>
      <w:r w:rsidR="00782BA8">
        <w:rPr>
          <w:b/>
          <w:color w:val="auto"/>
          <w:sz w:val="22"/>
          <w:szCs w:val="22"/>
        </w:rPr>
        <w:t>4</w:t>
      </w:r>
      <w:r w:rsidR="006C08A5" w:rsidRPr="005857F6">
        <w:rPr>
          <w:b/>
          <w:color w:val="auto"/>
          <w:sz w:val="22"/>
          <w:szCs w:val="22"/>
        </w:rPr>
        <w:t xml:space="preserve"> AÑOS</w:t>
      </w:r>
      <w:r w:rsidR="00DC189C" w:rsidRPr="005857F6">
        <w:rPr>
          <w:b/>
          <w:color w:val="auto"/>
          <w:sz w:val="22"/>
          <w:szCs w:val="22"/>
        </w:rPr>
        <w:t xml:space="preserve"> (</w:t>
      </w:r>
      <w:r w:rsidR="00782BA8">
        <w:rPr>
          <w:b/>
          <w:color w:val="auto"/>
          <w:sz w:val="22"/>
          <w:szCs w:val="22"/>
        </w:rPr>
        <w:t>2</w:t>
      </w:r>
      <w:r w:rsidR="00DC189C" w:rsidRPr="005857F6">
        <w:rPr>
          <w:b/>
          <w:color w:val="auto"/>
          <w:sz w:val="22"/>
          <w:szCs w:val="22"/>
        </w:rPr>
        <w:t>º CURSO INFANTIL)</w:t>
      </w:r>
    </w:p>
    <w:tbl>
      <w:tblPr>
        <w:tblStyle w:val="Tablaconcuadrcula"/>
        <w:tblW w:w="93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75"/>
      </w:tblGrid>
      <w:tr w:rsidR="00BD233A" w:rsidRPr="005857F6" w14:paraId="7EA734DA" w14:textId="77777777" w:rsidTr="00BD233A">
        <w:trPr>
          <w:trHeight w:val="454"/>
        </w:trPr>
        <w:tc>
          <w:tcPr>
            <w:tcW w:w="9375" w:type="dxa"/>
          </w:tcPr>
          <w:p w14:paraId="47A709E2" w14:textId="77777777" w:rsidR="00BB7B2D" w:rsidRPr="005857F6" w:rsidRDefault="00BB7B2D" w:rsidP="005857F6">
            <w:pPr>
              <w:pStyle w:val="Primerapginadeencabezado"/>
              <w:pBdr>
                <w:bottom w:val="none" w:sz="0" w:space="0" w:color="auto"/>
              </w:pBdr>
              <w:spacing w:line="240" w:lineRule="auto"/>
              <w:jc w:val="center"/>
              <w:rPr>
                <w:b/>
                <w:color w:val="auto"/>
                <w:sz w:val="28"/>
                <w:szCs w:val="28"/>
              </w:rPr>
            </w:pPr>
          </w:p>
          <w:p w14:paraId="390FC749" w14:textId="77777777" w:rsidR="005857F6" w:rsidRDefault="005857F6" w:rsidP="005857F6">
            <w:pPr>
              <w:pStyle w:val="Primerapginadeencabezado"/>
              <w:pBdr>
                <w:bottom w:val="none" w:sz="0" w:space="0" w:color="auto"/>
              </w:pBdr>
              <w:spacing w:line="240" w:lineRule="auto"/>
              <w:rPr>
                <w:b/>
                <w:color w:val="auto"/>
                <w:sz w:val="22"/>
                <w:szCs w:val="22"/>
              </w:rPr>
            </w:pPr>
          </w:p>
          <w:p w14:paraId="6E331058" w14:textId="06C11A04" w:rsidR="00DA488B" w:rsidRPr="005857F6" w:rsidRDefault="008F739F" w:rsidP="005857F6">
            <w:pPr>
              <w:pStyle w:val="Primerapginadeencabezado"/>
              <w:pBdr>
                <w:bottom w:val="none" w:sz="0" w:space="0" w:color="auto"/>
              </w:pBdr>
              <w:spacing w:line="240" w:lineRule="auto"/>
              <w:rPr>
                <w:b/>
                <w:color w:val="auto"/>
                <w:sz w:val="22"/>
                <w:szCs w:val="22"/>
              </w:rPr>
            </w:pPr>
            <w:r w:rsidRPr="005857F6">
              <w:rPr>
                <w:b/>
                <w:color w:val="auto"/>
                <w:sz w:val="22"/>
                <w:szCs w:val="22"/>
              </w:rPr>
              <w:t>Apellidos y nombre</w:t>
            </w:r>
            <w:r w:rsidR="00BD233A" w:rsidRPr="005857F6">
              <w:rPr>
                <w:b/>
                <w:color w:val="auto"/>
                <w:sz w:val="22"/>
                <w:szCs w:val="22"/>
              </w:rPr>
              <w:t xml:space="preserve"> del alumno</w:t>
            </w:r>
            <w:r w:rsidR="00B52753" w:rsidRPr="005857F6">
              <w:rPr>
                <w:b/>
                <w:color w:val="auto"/>
                <w:sz w:val="22"/>
                <w:szCs w:val="22"/>
              </w:rPr>
              <w:t>/a</w:t>
            </w:r>
            <w:r w:rsidR="00BD233A" w:rsidRPr="005857F6">
              <w:rPr>
                <w:b/>
                <w:color w:val="auto"/>
                <w:sz w:val="22"/>
                <w:szCs w:val="22"/>
              </w:rPr>
              <w:t>:</w:t>
            </w:r>
          </w:p>
          <w:p w14:paraId="3806F9BA" w14:textId="77777777" w:rsidR="00BD233A" w:rsidRPr="005857F6" w:rsidRDefault="00BD233A" w:rsidP="005857F6">
            <w:pPr>
              <w:pStyle w:val="Primerapginadeencabezado"/>
              <w:pBdr>
                <w:bottom w:val="none" w:sz="0" w:space="0" w:color="auto"/>
              </w:pBdr>
              <w:spacing w:line="240" w:lineRule="auto"/>
              <w:jc w:val="center"/>
              <w:rPr>
                <w:b/>
                <w:color w:val="auto"/>
                <w:sz w:val="28"/>
                <w:szCs w:val="28"/>
              </w:rPr>
            </w:pPr>
          </w:p>
        </w:tc>
      </w:tr>
    </w:tbl>
    <w:p w14:paraId="72F427E0" w14:textId="77777777" w:rsidR="00BD233A" w:rsidRDefault="00BD233A" w:rsidP="00BD233A">
      <w:pPr>
        <w:pStyle w:val="Sinespaciado"/>
        <w:rPr>
          <w:rFonts w:ascii="Arial Narrow" w:hAnsi="Arial Narrow" w:cs="Arial Narrow"/>
          <w:color w:val="3E5D78" w:themeColor="accent2" w:themeShade="80"/>
        </w:rPr>
      </w:pPr>
    </w:p>
    <w:p w14:paraId="1BAAA1FB" w14:textId="77777777" w:rsidR="00BD233A" w:rsidRPr="00F31E49" w:rsidRDefault="00BD233A" w:rsidP="00BD233A">
      <w:pPr>
        <w:pStyle w:val="Sinespaciado"/>
        <w:rPr>
          <w:rFonts w:cs="Arial Narrow"/>
          <w:b/>
          <w:color w:val="auto"/>
          <w:sz w:val="22"/>
          <w:szCs w:val="22"/>
        </w:rPr>
      </w:pPr>
      <w:r w:rsidRPr="00F31E49">
        <w:rPr>
          <w:rFonts w:cs="Arial Narrow"/>
          <w:b/>
          <w:color w:val="auto"/>
          <w:sz w:val="22"/>
          <w:szCs w:val="22"/>
        </w:rPr>
        <w:t>Marque los libros que quiere adquirir</w:t>
      </w:r>
    </w:p>
    <w:tbl>
      <w:tblPr>
        <w:tblW w:w="5000" w:type="pct"/>
        <w:jc w:val="center"/>
        <w:tblBorders>
          <w:top w:val="single" w:sz="6" w:space="0" w:color="AAB0C7" w:themeColor="accent1" w:themeTint="99"/>
          <w:left w:val="single" w:sz="6" w:space="0" w:color="AAB0C7" w:themeColor="accent1" w:themeTint="99"/>
          <w:bottom w:val="single" w:sz="6" w:space="0" w:color="AAB0C7" w:themeColor="accent1" w:themeTint="99"/>
          <w:right w:val="single" w:sz="6" w:space="0" w:color="AAB0C7" w:themeColor="accent1" w:themeTint="99"/>
          <w:insideH w:val="single" w:sz="6" w:space="0" w:color="AAB0C7" w:themeColor="accent1" w:themeTint="99"/>
          <w:insideV w:val="single" w:sz="6" w:space="0" w:color="AAB0C7" w:themeColor="accent1" w:themeTint="99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"/>
        <w:gridCol w:w="9034"/>
      </w:tblGrid>
      <w:tr w:rsidR="0041287B" w:rsidRPr="005857F6" w14:paraId="65D058B9" w14:textId="77777777" w:rsidTr="00C06BB2">
        <w:trPr>
          <w:trHeight w:val="7218"/>
          <w:jc w:val="center"/>
        </w:trPr>
        <w:tc>
          <w:tcPr>
            <w:tcW w:w="21" w:type="dxa"/>
            <w:shd w:val="clear" w:color="auto" w:fill="AAB0C7" w:themeFill="accent1" w:themeFillTint="99"/>
          </w:tcPr>
          <w:p w14:paraId="7C14D958" w14:textId="77777777" w:rsidR="0041287B" w:rsidRPr="005857F6" w:rsidRDefault="0041287B">
            <w:pPr>
              <w:spacing w:after="0" w:line="240" w:lineRule="auto"/>
              <w:rPr>
                <w:color w:val="auto"/>
              </w:rPr>
            </w:pPr>
          </w:p>
        </w:tc>
        <w:tc>
          <w:tcPr>
            <w:tcW w:w="0" w:type="auto"/>
            <w:tcMar>
              <w:top w:w="360" w:type="dxa"/>
              <w:left w:w="360" w:type="dxa"/>
              <w:bottom w:w="360" w:type="dxa"/>
              <w:right w:w="360" w:type="dxa"/>
            </w:tcMar>
          </w:tcPr>
          <w:tbl>
            <w:tblPr>
              <w:tblW w:w="8534" w:type="dxa"/>
              <w:tblBorders>
                <w:insideH w:val="single" w:sz="4" w:space="0" w:color="AAB0C7" w:themeColor="accent1" w:themeTint="99"/>
                <w:insideV w:val="single" w:sz="4" w:space="0" w:color="AAB0C7" w:themeColor="accent1" w:themeTint="99"/>
              </w:tblBorders>
              <w:tblLook w:val="01E0" w:firstRow="1" w:lastRow="1" w:firstColumn="1" w:lastColumn="1" w:noHBand="0" w:noVBand="0"/>
            </w:tblPr>
            <w:tblGrid>
              <w:gridCol w:w="294"/>
              <w:gridCol w:w="3692"/>
              <w:gridCol w:w="1268"/>
              <w:gridCol w:w="1472"/>
              <w:gridCol w:w="944"/>
              <w:gridCol w:w="864"/>
            </w:tblGrid>
            <w:tr w:rsidR="003C6777" w:rsidRPr="005857F6" w14:paraId="4D798CAF" w14:textId="77777777" w:rsidTr="00782BA8">
              <w:trPr>
                <w:trHeight w:hRule="exact" w:val="477"/>
              </w:trPr>
              <w:tc>
                <w:tcPr>
                  <w:tcW w:w="294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6E309E4" w14:textId="77777777" w:rsidR="003C6777" w:rsidRPr="005857F6" w:rsidRDefault="003C6777" w:rsidP="00F5015C">
                  <w:pPr>
                    <w:spacing w:before="60" w:after="60"/>
                    <w:jc w:val="center"/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3692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0EFF52A9" w14:textId="77777777" w:rsidR="003C6777" w:rsidRPr="005857F6" w:rsidRDefault="003C6777" w:rsidP="00194C5C">
                  <w:pPr>
                    <w:spacing w:after="0" w:line="240" w:lineRule="auto"/>
                    <w:jc w:val="center"/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</w:pPr>
                  <w:r w:rsidRPr="005857F6"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</w:rPr>
                    <w:t>Libro</w:t>
                  </w:r>
                </w:p>
              </w:tc>
              <w:tc>
                <w:tcPr>
                  <w:tcW w:w="1268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7412E745" w14:textId="77777777" w:rsidR="003C6777" w:rsidRPr="005857F6" w:rsidRDefault="003C6777" w:rsidP="00194C5C">
                  <w:pPr>
                    <w:spacing w:after="0" w:line="240" w:lineRule="auto"/>
                    <w:jc w:val="center"/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</w:pPr>
                  <w:r w:rsidRPr="005857F6"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  <w:t>Editorial</w:t>
                  </w:r>
                </w:p>
              </w:tc>
              <w:tc>
                <w:tcPr>
                  <w:tcW w:w="1472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143F4605" w14:textId="77777777" w:rsidR="003C6777" w:rsidRPr="005857F6" w:rsidRDefault="003C6777" w:rsidP="00194C5C">
                  <w:pPr>
                    <w:spacing w:after="0" w:line="240" w:lineRule="auto"/>
                    <w:jc w:val="center"/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</w:pPr>
                  <w:r w:rsidRPr="005857F6"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  <w:t>ISBN</w:t>
                  </w:r>
                </w:p>
              </w:tc>
              <w:tc>
                <w:tcPr>
                  <w:tcW w:w="944" w:type="dxa"/>
                  <w:tcBorders>
                    <w:bottom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5A6DDC58" w14:textId="77777777" w:rsidR="003C6777" w:rsidRPr="005857F6" w:rsidRDefault="003C6777" w:rsidP="00194C5C">
                  <w:pPr>
                    <w:spacing w:after="0" w:line="240" w:lineRule="auto"/>
                    <w:jc w:val="center"/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</w:pPr>
                  <w:r w:rsidRPr="005857F6"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  <w:t>Precio</w:t>
                  </w:r>
                </w:p>
                <w:p w14:paraId="43AB1474" w14:textId="77777777" w:rsidR="003C6777" w:rsidRPr="005857F6" w:rsidRDefault="003C6777" w:rsidP="00194C5C">
                  <w:pPr>
                    <w:spacing w:after="0" w:line="240" w:lineRule="auto"/>
                    <w:jc w:val="center"/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</w:pPr>
                  <w:r w:rsidRPr="005857F6"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  <w:t>Colegio</w:t>
                  </w:r>
                </w:p>
              </w:tc>
              <w:tc>
                <w:tcPr>
                  <w:tcW w:w="864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153C82FB" w14:textId="77777777" w:rsidR="003C6777" w:rsidRPr="005857F6" w:rsidRDefault="003C6777" w:rsidP="00194C5C">
                  <w:pPr>
                    <w:spacing w:after="0" w:line="240" w:lineRule="auto"/>
                    <w:jc w:val="center"/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</w:pPr>
                  <w:r w:rsidRPr="005857F6"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  <w:t>Sí</w:t>
                  </w:r>
                </w:p>
              </w:tc>
            </w:tr>
            <w:tr w:rsidR="00782BA8" w:rsidRPr="005857F6" w14:paraId="06DCD111" w14:textId="77777777" w:rsidTr="00782BA8">
              <w:trPr>
                <w:trHeight w:hRule="exact" w:val="486"/>
              </w:trPr>
              <w:tc>
                <w:tcPr>
                  <w:tcW w:w="294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B16E393" w14:textId="77777777" w:rsidR="00782BA8" w:rsidRPr="005857F6" w:rsidRDefault="00782BA8" w:rsidP="00782BA8">
                  <w:pPr>
                    <w:spacing w:before="60" w:after="60"/>
                    <w:jc w:val="center"/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</w:rPr>
                  </w:pPr>
                  <w:r w:rsidRPr="005857F6"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3692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8255B9D" w14:textId="51578A6E" w:rsidR="00782BA8" w:rsidRPr="005857F6" w:rsidRDefault="00782BA8" w:rsidP="00782BA8">
                  <w:pPr>
                    <w:spacing w:after="0" w:line="240" w:lineRule="auto"/>
                    <w:rPr>
                      <w:color w:val="auto"/>
                    </w:rPr>
                  </w:pPr>
                  <w:r w:rsidRPr="00124BA3">
                    <w:t>WOW 4A 1º TRIMESTRE</w:t>
                  </w:r>
                </w:p>
              </w:tc>
              <w:tc>
                <w:tcPr>
                  <w:tcW w:w="1268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5C386E60" w14:textId="26667F38" w:rsidR="00782BA8" w:rsidRPr="005857F6" w:rsidRDefault="00782BA8" w:rsidP="00782BA8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124BA3">
                    <w:t>EDEBÉ</w:t>
                  </w:r>
                </w:p>
              </w:tc>
              <w:tc>
                <w:tcPr>
                  <w:tcW w:w="1472" w:type="dxa"/>
                  <w:tcBorders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7BEF38A1" w14:textId="452B5857" w:rsidR="00782BA8" w:rsidRPr="005857F6" w:rsidRDefault="00782BA8" w:rsidP="00782BA8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124BA3">
                    <w:t>9791387565039</w:t>
                  </w:r>
                </w:p>
              </w:tc>
              <w:tc>
                <w:tcPr>
                  <w:tcW w:w="944" w:type="dxa"/>
                  <w:tcBorders>
                    <w:top w:val="single" w:sz="4" w:space="0" w:color="628BAD" w:themeColor="accent2" w:themeShade="BF"/>
                    <w:left w:val="single" w:sz="4" w:space="0" w:color="628BAD" w:themeColor="accent2" w:themeShade="BF"/>
                    <w:bottom w:val="single" w:sz="4" w:space="0" w:color="628BAD" w:themeColor="accent2" w:themeShade="BF"/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235C7DF0" w14:textId="2AE8E902" w:rsidR="00782BA8" w:rsidRPr="005857F6" w:rsidRDefault="00782BA8" w:rsidP="00782BA8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124BA3">
                    <w:t>43,18</w:t>
                  </w:r>
                </w:p>
              </w:tc>
              <w:permStart w:id="1451249764" w:edGrp="everyone" w:displacedByCustomXml="next"/>
              <w:sdt>
                <w:sdtPr>
                  <w:rPr>
                    <w:rFonts w:ascii="Arial Narrow" w:hAnsi="Arial Narrow" w:cs="Arial Narrow"/>
                    <w:color w:val="auto"/>
                    <w:sz w:val="32"/>
                    <w:szCs w:val="32"/>
                  </w:rPr>
                  <w:id w:val="-196988925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64" w:type="dxa"/>
                      <w:tcBorders>
                        <w:left w:val="single" w:sz="4" w:space="0" w:color="628BAD" w:themeColor="accent2" w:themeShade="BF"/>
                      </w:tcBorders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2E5826FF" w14:textId="77777777" w:rsidR="00782BA8" w:rsidRPr="005857F6" w:rsidRDefault="00782BA8" w:rsidP="00782BA8">
                      <w:pPr>
                        <w:spacing w:before="60" w:after="60"/>
                        <w:jc w:val="center"/>
                        <w:rPr>
                          <w:rFonts w:ascii="Arial Narrow" w:hAnsi="Arial Narrow" w:cs="Arial Narrow"/>
                          <w:color w:val="auto"/>
                          <w:sz w:val="32"/>
                          <w:szCs w:val="32"/>
                        </w:rPr>
                      </w:pPr>
                      <w:r w:rsidRPr="005857F6">
                        <w:rPr>
                          <w:rFonts w:ascii="MS Gothic" w:eastAsia="MS Gothic" w:hAnsi="MS Gothic" w:cs="Arial Narrow" w:hint="eastAsia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1451249764" w:displacedByCustomXml="prev"/>
            </w:tr>
            <w:tr w:rsidR="00782BA8" w:rsidRPr="005857F6" w14:paraId="5DC30A1F" w14:textId="77777777" w:rsidTr="00782BA8">
              <w:trPr>
                <w:trHeight w:hRule="exact" w:val="486"/>
              </w:trPr>
              <w:tc>
                <w:tcPr>
                  <w:tcW w:w="294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604D3724" w14:textId="77777777" w:rsidR="00782BA8" w:rsidRPr="005857F6" w:rsidRDefault="00782BA8" w:rsidP="00782BA8">
                  <w:pPr>
                    <w:spacing w:before="60" w:after="60"/>
                    <w:jc w:val="center"/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</w:rPr>
                  </w:pPr>
                  <w:r w:rsidRPr="005857F6"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3692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0D49423D" w14:textId="15C79FEA" w:rsidR="00782BA8" w:rsidRPr="005857F6" w:rsidRDefault="00782BA8" w:rsidP="00782BA8">
                  <w:pPr>
                    <w:spacing w:after="0" w:line="240" w:lineRule="auto"/>
                    <w:rPr>
                      <w:color w:val="auto"/>
                    </w:rPr>
                  </w:pPr>
                  <w:r w:rsidRPr="00124BA3">
                    <w:t>WOW 4A 2º TRIMESTRE</w:t>
                  </w:r>
                </w:p>
              </w:tc>
              <w:tc>
                <w:tcPr>
                  <w:tcW w:w="1268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E7ECFB0" w14:textId="5C82E197" w:rsidR="00782BA8" w:rsidRPr="005857F6" w:rsidRDefault="00782BA8" w:rsidP="00782BA8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124BA3">
                    <w:t>EDEBÉ</w:t>
                  </w:r>
                </w:p>
              </w:tc>
              <w:tc>
                <w:tcPr>
                  <w:tcW w:w="1472" w:type="dxa"/>
                  <w:tcBorders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71F26F3F" w14:textId="24154988" w:rsidR="00782BA8" w:rsidRPr="005857F6" w:rsidRDefault="00782BA8" w:rsidP="00782BA8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124BA3">
                    <w:t>9791387565046</w:t>
                  </w:r>
                </w:p>
              </w:tc>
              <w:tc>
                <w:tcPr>
                  <w:tcW w:w="944" w:type="dxa"/>
                  <w:tcBorders>
                    <w:top w:val="single" w:sz="4" w:space="0" w:color="628BAD" w:themeColor="accent2" w:themeShade="BF"/>
                    <w:left w:val="single" w:sz="4" w:space="0" w:color="628BAD" w:themeColor="accent2" w:themeShade="BF"/>
                    <w:bottom w:val="single" w:sz="4" w:space="0" w:color="628BAD" w:themeColor="accent2" w:themeShade="BF"/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7CA2BBB2" w14:textId="5FB29A8E" w:rsidR="00782BA8" w:rsidRPr="005857F6" w:rsidRDefault="00782BA8" w:rsidP="00782BA8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124BA3">
                    <w:t>43,18</w:t>
                  </w:r>
                </w:p>
              </w:tc>
              <w:permStart w:id="509755496" w:edGrp="everyone" w:displacedByCustomXml="next"/>
              <w:sdt>
                <w:sdtPr>
                  <w:rPr>
                    <w:rFonts w:ascii="Arial Narrow" w:hAnsi="Arial Narrow" w:cs="Arial Narrow"/>
                    <w:color w:val="auto"/>
                    <w:sz w:val="32"/>
                    <w:szCs w:val="32"/>
                  </w:rPr>
                  <w:id w:val="78763044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64" w:type="dxa"/>
                      <w:tcBorders>
                        <w:left w:val="single" w:sz="4" w:space="0" w:color="628BAD" w:themeColor="accent2" w:themeShade="BF"/>
                      </w:tcBorders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0A078697" w14:textId="77777777" w:rsidR="00782BA8" w:rsidRPr="005857F6" w:rsidRDefault="00782BA8" w:rsidP="00782BA8">
                      <w:pPr>
                        <w:spacing w:before="60" w:after="60"/>
                        <w:jc w:val="center"/>
                        <w:rPr>
                          <w:rFonts w:ascii="Arial Narrow" w:hAnsi="Arial Narrow" w:cs="Arial Narrow"/>
                          <w:color w:val="auto"/>
                          <w:sz w:val="32"/>
                          <w:szCs w:val="32"/>
                        </w:rPr>
                      </w:pPr>
                      <w:r w:rsidRPr="005857F6">
                        <w:rPr>
                          <w:rFonts w:ascii="MS Gothic" w:eastAsia="MS Gothic" w:hAnsi="MS Gothic" w:cs="Arial Narrow" w:hint="eastAsia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509755496" w:displacedByCustomXml="prev"/>
            </w:tr>
            <w:tr w:rsidR="00782BA8" w:rsidRPr="005857F6" w14:paraId="7E85D974" w14:textId="77777777" w:rsidTr="00782BA8">
              <w:trPr>
                <w:trHeight w:hRule="exact" w:val="486"/>
              </w:trPr>
              <w:tc>
                <w:tcPr>
                  <w:tcW w:w="294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1E683B1A" w14:textId="77777777" w:rsidR="00782BA8" w:rsidRPr="005857F6" w:rsidRDefault="00782BA8" w:rsidP="00782BA8">
                  <w:pPr>
                    <w:spacing w:before="60" w:after="60"/>
                    <w:jc w:val="center"/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</w:rPr>
                  </w:pPr>
                  <w:r w:rsidRPr="005857F6"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3692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1FB0273E" w14:textId="673B8316" w:rsidR="00782BA8" w:rsidRPr="005857F6" w:rsidRDefault="00782BA8" w:rsidP="00782BA8">
                  <w:pPr>
                    <w:spacing w:after="0" w:line="240" w:lineRule="auto"/>
                    <w:rPr>
                      <w:color w:val="auto"/>
                    </w:rPr>
                  </w:pPr>
                  <w:r w:rsidRPr="00124BA3">
                    <w:t>WOW 4A 3 º TRIMESTRE</w:t>
                  </w:r>
                </w:p>
              </w:tc>
              <w:tc>
                <w:tcPr>
                  <w:tcW w:w="1268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3DE4459" w14:textId="6EC2F255" w:rsidR="00782BA8" w:rsidRPr="005857F6" w:rsidRDefault="00782BA8" w:rsidP="00782BA8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124BA3">
                    <w:t>EDEBÉ</w:t>
                  </w:r>
                </w:p>
              </w:tc>
              <w:tc>
                <w:tcPr>
                  <w:tcW w:w="1472" w:type="dxa"/>
                  <w:tcBorders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40F0E778" w14:textId="47D79ED7" w:rsidR="00782BA8" w:rsidRPr="005857F6" w:rsidRDefault="00782BA8" w:rsidP="00782BA8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124BA3">
                    <w:t>9791387565053</w:t>
                  </w:r>
                </w:p>
              </w:tc>
              <w:tc>
                <w:tcPr>
                  <w:tcW w:w="944" w:type="dxa"/>
                  <w:tcBorders>
                    <w:top w:val="single" w:sz="4" w:space="0" w:color="628BAD" w:themeColor="accent2" w:themeShade="BF"/>
                    <w:left w:val="single" w:sz="4" w:space="0" w:color="628BAD" w:themeColor="accent2" w:themeShade="BF"/>
                    <w:bottom w:val="single" w:sz="4" w:space="0" w:color="628BAD" w:themeColor="accent2" w:themeShade="BF"/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74ECB7F7" w14:textId="35F5709A" w:rsidR="00782BA8" w:rsidRPr="005857F6" w:rsidRDefault="00782BA8" w:rsidP="00782BA8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124BA3">
                    <w:t>43,18</w:t>
                  </w:r>
                </w:p>
              </w:tc>
              <w:permStart w:id="513436803" w:edGrp="everyone" w:displacedByCustomXml="next"/>
              <w:sdt>
                <w:sdtPr>
                  <w:rPr>
                    <w:rFonts w:ascii="Arial Narrow" w:hAnsi="Arial Narrow" w:cs="Arial Narrow"/>
                    <w:color w:val="auto"/>
                    <w:sz w:val="32"/>
                    <w:szCs w:val="32"/>
                  </w:rPr>
                  <w:id w:val="174198486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64" w:type="dxa"/>
                      <w:tcBorders>
                        <w:left w:val="single" w:sz="4" w:space="0" w:color="628BAD" w:themeColor="accent2" w:themeShade="BF"/>
                      </w:tcBorders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385A629C" w14:textId="77777777" w:rsidR="00782BA8" w:rsidRPr="005857F6" w:rsidRDefault="00782BA8" w:rsidP="00782BA8">
                      <w:pPr>
                        <w:spacing w:before="60" w:after="60"/>
                        <w:jc w:val="center"/>
                        <w:rPr>
                          <w:rFonts w:ascii="Arial Narrow" w:hAnsi="Arial Narrow" w:cs="Arial Narrow"/>
                          <w:color w:val="auto"/>
                          <w:sz w:val="32"/>
                          <w:szCs w:val="32"/>
                        </w:rPr>
                      </w:pPr>
                      <w:r w:rsidRPr="005857F6">
                        <w:rPr>
                          <w:rFonts w:ascii="MS Gothic" w:eastAsia="MS Gothic" w:hAnsi="MS Gothic" w:cs="Arial Narrow" w:hint="eastAsia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513436803" w:displacedByCustomXml="prev"/>
            </w:tr>
            <w:tr w:rsidR="00782BA8" w:rsidRPr="005857F6" w14:paraId="281CEDBF" w14:textId="77777777" w:rsidTr="00782BA8">
              <w:trPr>
                <w:trHeight w:hRule="exact" w:val="486"/>
              </w:trPr>
              <w:tc>
                <w:tcPr>
                  <w:tcW w:w="294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6FF42EB9" w14:textId="77777777" w:rsidR="00782BA8" w:rsidRPr="005857F6" w:rsidRDefault="00782BA8" w:rsidP="00782BA8">
                  <w:pPr>
                    <w:spacing w:before="60" w:after="60"/>
                    <w:jc w:val="center"/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</w:rPr>
                  </w:pPr>
                  <w:r w:rsidRPr="005857F6"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3692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05B16B84" w14:textId="23ED9D43" w:rsidR="00782BA8" w:rsidRPr="005857F6" w:rsidRDefault="00782BA8" w:rsidP="00782BA8">
                  <w:pPr>
                    <w:spacing w:after="0" w:line="240" w:lineRule="auto"/>
                    <w:rPr>
                      <w:color w:val="auto"/>
                    </w:rPr>
                  </w:pPr>
                  <w:r w:rsidRPr="00124BA3">
                    <w:t>NUESTRA CASA 4 AÑOS VEN Y TE CUENTO</w:t>
                  </w:r>
                </w:p>
              </w:tc>
              <w:tc>
                <w:tcPr>
                  <w:tcW w:w="1268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0276679F" w14:textId="6DB6DA98" w:rsidR="00782BA8" w:rsidRPr="005857F6" w:rsidRDefault="00782BA8" w:rsidP="00782BA8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124BA3">
                    <w:t>SM</w:t>
                  </w:r>
                </w:p>
              </w:tc>
              <w:tc>
                <w:tcPr>
                  <w:tcW w:w="1472" w:type="dxa"/>
                  <w:tcBorders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1371E8E0" w14:textId="1AECEF75" w:rsidR="00782BA8" w:rsidRPr="005857F6" w:rsidRDefault="00782BA8" w:rsidP="00782BA8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124BA3">
                    <w:t>9788411822176</w:t>
                  </w:r>
                </w:p>
              </w:tc>
              <w:tc>
                <w:tcPr>
                  <w:tcW w:w="944" w:type="dxa"/>
                  <w:tcBorders>
                    <w:top w:val="single" w:sz="4" w:space="0" w:color="628BAD" w:themeColor="accent2" w:themeShade="BF"/>
                    <w:left w:val="single" w:sz="4" w:space="0" w:color="628BAD" w:themeColor="accent2" w:themeShade="BF"/>
                    <w:bottom w:val="single" w:sz="4" w:space="0" w:color="628BAD" w:themeColor="accent2" w:themeShade="BF"/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13FF9001" w14:textId="41063D02" w:rsidR="00782BA8" w:rsidRPr="005857F6" w:rsidRDefault="004E0E44" w:rsidP="00782BA8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>
                    <w:t>20,60</w:t>
                  </w:r>
                </w:p>
              </w:tc>
              <w:permStart w:id="1299583105" w:edGrp="everyone" w:displacedByCustomXml="next"/>
              <w:sdt>
                <w:sdtPr>
                  <w:rPr>
                    <w:rFonts w:ascii="Arial Narrow" w:hAnsi="Arial Narrow" w:cs="Arial Narrow"/>
                    <w:color w:val="auto"/>
                    <w:sz w:val="32"/>
                    <w:szCs w:val="32"/>
                  </w:rPr>
                  <w:id w:val="-108190352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64" w:type="dxa"/>
                      <w:tcBorders>
                        <w:left w:val="single" w:sz="4" w:space="0" w:color="628BAD" w:themeColor="accent2" w:themeShade="BF"/>
                      </w:tcBorders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4E442A70" w14:textId="77777777" w:rsidR="00782BA8" w:rsidRPr="005857F6" w:rsidRDefault="00782BA8" w:rsidP="00782BA8">
                      <w:pPr>
                        <w:spacing w:before="60" w:after="60"/>
                        <w:jc w:val="center"/>
                        <w:rPr>
                          <w:rFonts w:ascii="Arial Narrow" w:hAnsi="Arial Narrow" w:cs="Arial Narrow"/>
                          <w:color w:val="auto"/>
                          <w:sz w:val="32"/>
                          <w:szCs w:val="32"/>
                        </w:rPr>
                      </w:pPr>
                      <w:r w:rsidRPr="005857F6">
                        <w:rPr>
                          <w:rFonts w:ascii="MS Gothic" w:eastAsia="MS Gothic" w:hAnsi="MS Gothic" w:cs="Arial Narrow" w:hint="eastAsia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1299583105" w:displacedByCustomXml="prev"/>
            </w:tr>
            <w:tr w:rsidR="00782BA8" w:rsidRPr="005857F6" w14:paraId="5E697ECD" w14:textId="77777777" w:rsidTr="00782BA8">
              <w:trPr>
                <w:trHeight w:hRule="exact" w:val="486"/>
              </w:trPr>
              <w:tc>
                <w:tcPr>
                  <w:tcW w:w="294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78D970CE" w14:textId="77777777" w:rsidR="00782BA8" w:rsidRPr="005857F6" w:rsidRDefault="00782BA8" w:rsidP="00782BA8">
                  <w:pPr>
                    <w:spacing w:before="60" w:after="60"/>
                    <w:jc w:val="center"/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</w:rPr>
                  </w:pPr>
                  <w:r w:rsidRPr="005857F6"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3692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8C9866C" w14:textId="1A30AF26" w:rsidR="00782BA8" w:rsidRPr="005857F6" w:rsidRDefault="00782BA8" w:rsidP="00782BA8">
                  <w:pPr>
                    <w:spacing w:after="0" w:line="240" w:lineRule="auto"/>
                    <w:rPr>
                      <w:color w:val="auto"/>
                    </w:rPr>
                  </w:pPr>
                  <w:r>
                    <w:t>LEO LO QUE VEO</w:t>
                  </w:r>
                  <w:r w:rsidR="007F2850">
                    <w:t xml:space="preserve"> (Minúsculas)</w:t>
                  </w:r>
                </w:p>
              </w:tc>
              <w:tc>
                <w:tcPr>
                  <w:tcW w:w="1268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7636B32D" w14:textId="3B113CE7" w:rsidR="00782BA8" w:rsidRPr="005857F6" w:rsidRDefault="00782BA8" w:rsidP="00782BA8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</w:p>
              </w:tc>
              <w:tc>
                <w:tcPr>
                  <w:tcW w:w="1472" w:type="dxa"/>
                  <w:tcBorders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2B84AC4D" w14:textId="103CAD13" w:rsidR="00782BA8" w:rsidRPr="005857F6" w:rsidRDefault="00782BA8" w:rsidP="00782BA8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</w:p>
              </w:tc>
              <w:tc>
                <w:tcPr>
                  <w:tcW w:w="944" w:type="dxa"/>
                  <w:tcBorders>
                    <w:top w:val="single" w:sz="4" w:space="0" w:color="628BAD" w:themeColor="accent2" w:themeShade="BF"/>
                    <w:left w:val="single" w:sz="4" w:space="0" w:color="628BAD" w:themeColor="accent2" w:themeShade="BF"/>
                    <w:bottom w:val="single" w:sz="4" w:space="0" w:color="628BAD" w:themeColor="accent2" w:themeShade="BF"/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1BD2CFA1" w14:textId="54D4A61C" w:rsidR="00782BA8" w:rsidRPr="005857F6" w:rsidRDefault="004E0E44" w:rsidP="00782BA8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19,65</w:t>
                  </w:r>
                </w:p>
              </w:tc>
              <w:permStart w:id="876091244" w:edGrp="everyone" w:displacedByCustomXml="next"/>
              <w:sdt>
                <w:sdtPr>
                  <w:rPr>
                    <w:rFonts w:ascii="Arial Narrow" w:hAnsi="Arial Narrow" w:cs="Arial Narrow"/>
                    <w:color w:val="auto"/>
                    <w:sz w:val="32"/>
                    <w:szCs w:val="32"/>
                  </w:rPr>
                  <w:id w:val="-193936113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64" w:type="dxa"/>
                      <w:tcBorders>
                        <w:left w:val="single" w:sz="4" w:space="0" w:color="628BAD" w:themeColor="accent2" w:themeShade="BF"/>
                      </w:tcBorders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01741C2C" w14:textId="77777777" w:rsidR="00782BA8" w:rsidRPr="005857F6" w:rsidRDefault="00782BA8" w:rsidP="00782BA8">
                      <w:pPr>
                        <w:spacing w:before="60" w:after="60"/>
                        <w:jc w:val="center"/>
                        <w:rPr>
                          <w:rFonts w:ascii="Arial Narrow" w:hAnsi="Arial Narrow" w:cs="Arial Narrow"/>
                          <w:color w:val="auto"/>
                          <w:sz w:val="32"/>
                          <w:szCs w:val="32"/>
                        </w:rPr>
                      </w:pPr>
                      <w:r w:rsidRPr="005857F6">
                        <w:rPr>
                          <w:rFonts w:ascii="MS Gothic" w:eastAsia="MS Gothic" w:hAnsi="MS Gothic" w:cs="Arial Narrow" w:hint="eastAsia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876091244" w:displacedByCustomXml="prev"/>
            </w:tr>
            <w:tr w:rsidR="00782BA8" w:rsidRPr="005857F6" w14:paraId="49DEE370" w14:textId="77777777" w:rsidTr="00782BA8">
              <w:trPr>
                <w:trHeight w:hRule="exact" w:val="486"/>
              </w:trPr>
              <w:tc>
                <w:tcPr>
                  <w:tcW w:w="294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10326EDF" w14:textId="77777777" w:rsidR="00782BA8" w:rsidRPr="005857F6" w:rsidRDefault="00782BA8" w:rsidP="00782BA8">
                  <w:pPr>
                    <w:spacing w:before="60" w:after="60"/>
                    <w:jc w:val="center"/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</w:rPr>
                  </w:pPr>
                  <w:r w:rsidRPr="005857F6"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3692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79D40B45" w14:textId="2FB692E2" w:rsidR="00782BA8" w:rsidRPr="005857F6" w:rsidRDefault="00782BA8" w:rsidP="00782BA8">
                  <w:pPr>
                    <w:spacing w:after="0" w:line="240" w:lineRule="auto"/>
                    <w:rPr>
                      <w:color w:val="auto"/>
                    </w:rPr>
                  </w:pPr>
                  <w:r w:rsidRPr="00124BA3">
                    <w:t>EI. LECTOESCRITURA 3 LETRAS DE CUENTO</w:t>
                  </w:r>
                </w:p>
              </w:tc>
              <w:tc>
                <w:tcPr>
                  <w:tcW w:w="1268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56C140FD" w14:textId="295DA0CE" w:rsidR="00782BA8" w:rsidRPr="005857F6" w:rsidRDefault="00782BA8" w:rsidP="00782BA8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124BA3">
                    <w:t>SM</w:t>
                  </w:r>
                </w:p>
              </w:tc>
              <w:tc>
                <w:tcPr>
                  <w:tcW w:w="1472" w:type="dxa"/>
                  <w:tcBorders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4EE70B8B" w14:textId="07EEB816" w:rsidR="00782BA8" w:rsidRPr="005857F6" w:rsidRDefault="00782BA8" w:rsidP="00782BA8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124BA3">
                    <w:t>9788410550353</w:t>
                  </w:r>
                </w:p>
              </w:tc>
              <w:tc>
                <w:tcPr>
                  <w:tcW w:w="944" w:type="dxa"/>
                  <w:tcBorders>
                    <w:top w:val="single" w:sz="4" w:space="0" w:color="628BAD" w:themeColor="accent2" w:themeShade="BF"/>
                    <w:left w:val="single" w:sz="4" w:space="0" w:color="628BAD" w:themeColor="accent2" w:themeShade="BF"/>
                    <w:bottom w:val="single" w:sz="4" w:space="0" w:color="628BAD" w:themeColor="accent2" w:themeShade="BF"/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10B2A0FA" w14:textId="79719839" w:rsidR="00782BA8" w:rsidRPr="005857F6" w:rsidRDefault="004E0E44" w:rsidP="00782BA8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>
                    <w:t>19,36</w:t>
                  </w:r>
                </w:p>
              </w:tc>
              <w:permStart w:id="2074566732" w:edGrp="everyone" w:displacedByCustomXml="next"/>
              <w:sdt>
                <w:sdtPr>
                  <w:rPr>
                    <w:rFonts w:ascii="Arial Narrow" w:hAnsi="Arial Narrow" w:cs="Arial Narrow"/>
                    <w:color w:val="auto"/>
                    <w:sz w:val="32"/>
                    <w:szCs w:val="32"/>
                  </w:rPr>
                  <w:id w:val="-169144634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64" w:type="dxa"/>
                      <w:tcBorders>
                        <w:left w:val="single" w:sz="4" w:space="0" w:color="628BAD" w:themeColor="accent2" w:themeShade="BF"/>
                      </w:tcBorders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2FD64341" w14:textId="77777777" w:rsidR="00782BA8" w:rsidRPr="005857F6" w:rsidRDefault="00782BA8" w:rsidP="00782BA8">
                      <w:pPr>
                        <w:spacing w:before="60" w:after="60"/>
                        <w:jc w:val="center"/>
                        <w:rPr>
                          <w:rFonts w:ascii="Arial Narrow" w:hAnsi="Arial Narrow" w:cs="Arial Narrow"/>
                          <w:color w:val="auto"/>
                          <w:sz w:val="32"/>
                          <w:szCs w:val="32"/>
                        </w:rPr>
                      </w:pPr>
                      <w:r w:rsidRPr="005857F6">
                        <w:rPr>
                          <w:rFonts w:ascii="MS Gothic" w:eastAsia="MS Gothic" w:hAnsi="MS Gothic" w:cs="Arial Narrow" w:hint="eastAsia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2074566732" w:displacedByCustomXml="prev"/>
            </w:tr>
            <w:tr w:rsidR="00782BA8" w:rsidRPr="005857F6" w14:paraId="68CF3D5F" w14:textId="77777777" w:rsidTr="00782BA8">
              <w:trPr>
                <w:trHeight w:hRule="exact" w:val="486"/>
              </w:trPr>
              <w:tc>
                <w:tcPr>
                  <w:tcW w:w="294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06C81CD4" w14:textId="77777777" w:rsidR="00782BA8" w:rsidRPr="005857F6" w:rsidRDefault="00782BA8" w:rsidP="00782BA8">
                  <w:pPr>
                    <w:spacing w:before="60" w:after="60"/>
                    <w:jc w:val="center"/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</w:rPr>
                  </w:pPr>
                  <w:r w:rsidRPr="005857F6"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3692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6069C06" w14:textId="72CE49EB" w:rsidR="00782BA8" w:rsidRPr="005857F6" w:rsidRDefault="00782BA8" w:rsidP="00782BA8">
                  <w:pPr>
                    <w:spacing w:after="0" w:line="240" w:lineRule="auto"/>
                    <w:rPr>
                      <w:color w:val="auto"/>
                    </w:rPr>
                  </w:pPr>
                  <w:r w:rsidRPr="00124BA3">
                    <w:t>EI. LECTOESCRITURA 4 LETRAS DE CUENTO</w:t>
                  </w:r>
                </w:p>
              </w:tc>
              <w:tc>
                <w:tcPr>
                  <w:tcW w:w="1268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069C7610" w14:textId="2F0956ED" w:rsidR="00782BA8" w:rsidRPr="005857F6" w:rsidRDefault="00782BA8" w:rsidP="00782BA8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124BA3">
                    <w:t>SM</w:t>
                  </w:r>
                </w:p>
              </w:tc>
              <w:tc>
                <w:tcPr>
                  <w:tcW w:w="1472" w:type="dxa"/>
                  <w:tcBorders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3B69FC29" w14:textId="1458992B" w:rsidR="00782BA8" w:rsidRPr="005857F6" w:rsidRDefault="00782BA8" w:rsidP="00782BA8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124BA3">
                    <w:t>9788410550360</w:t>
                  </w:r>
                </w:p>
              </w:tc>
              <w:tc>
                <w:tcPr>
                  <w:tcW w:w="944" w:type="dxa"/>
                  <w:tcBorders>
                    <w:top w:val="single" w:sz="4" w:space="0" w:color="628BAD" w:themeColor="accent2" w:themeShade="BF"/>
                    <w:left w:val="single" w:sz="4" w:space="0" w:color="628BAD" w:themeColor="accent2" w:themeShade="BF"/>
                    <w:bottom w:val="single" w:sz="4" w:space="0" w:color="628BAD" w:themeColor="accent2" w:themeShade="BF"/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6BFB7B25" w14:textId="35CE8A8C" w:rsidR="00782BA8" w:rsidRPr="005857F6" w:rsidRDefault="004E0E44" w:rsidP="00782BA8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>
                    <w:t>19,36</w:t>
                  </w:r>
                </w:p>
              </w:tc>
              <w:permStart w:id="13184552" w:edGrp="everyone" w:displacedByCustomXml="next"/>
              <w:sdt>
                <w:sdtPr>
                  <w:rPr>
                    <w:rFonts w:ascii="Arial Narrow" w:hAnsi="Arial Narrow" w:cs="Arial Narrow"/>
                    <w:color w:val="auto"/>
                    <w:sz w:val="32"/>
                    <w:szCs w:val="32"/>
                  </w:rPr>
                  <w:id w:val="-157049073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64" w:type="dxa"/>
                      <w:tcBorders>
                        <w:left w:val="single" w:sz="4" w:space="0" w:color="628BAD" w:themeColor="accent2" w:themeShade="BF"/>
                      </w:tcBorders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29B03ADF" w14:textId="77777777" w:rsidR="00782BA8" w:rsidRPr="005857F6" w:rsidRDefault="00782BA8" w:rsidP="00782BA8">
                      <w:pPr>
                        <w:spacing w:before="60" w:after="60"/>
                        <w:jc w:val="center"/>
                        <w:rPr>
                          <w:rFonts w:ascii="Arial Narrow" w:hAnsi="Arial Narrow" w:cs="Arial Narrow"/>
                          <w:color w:val="auto"/>
                          <w:sz w:val="32"/>
                          <w:szCs w:val="32"/>
                        </w:rPr>
                      </w:pPr>
                      <w:r w:rsidRPr="005857F6">
                        <w:rPr>
                          <w:rFonts w:ascii="MS Gothic" w:eastAsia="MS Gothic" w:hAnsi="MS Gothic" w:cs="Arial Narrow" w:hint="eastAsia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13184552" w:displacedByCustomXml="prev"/>
            </w:tr>
            <w:tr w:rsidR="00782BA8" w:rsidRPr="005857F6" w14:paraId="1B8EC0CE" w14:textId="77777777" w:rsidTr="00782BA8">
              <w:trPr>
                <w:trHeight w:hRule="exact" w:val="486"/>
              </w:trPr>
              <w:tc>
                <w:tcPr>
                  <w:tcW w:w="294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717266D6" w14:textId="77777777" w:rsidR="00782BA8" w:rsidRPr="005857F6" w:rsidRDefault="00782BA8" w:rsidP="00782BA8">
                  <w:pPr>
                    <w:spacing w:before="60" w:after="60"/>
                    <w:jc w:val="center"/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</w:rPr>
                  </w:pPr>
                  <w:r w:rsidRPr="005857F6"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3692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CE00D36" w14:textId="30AD654C" w:rsidR="00782BA8" w:rsidRPr="005857F6" w:rsidRDefault="00782BA8" w:rsidP="00782BA8">
                  <w:pPr>
                    <w:spacing w:after="0" w:line="240" w:lineRule="auto"/>
                    <w:rPr>
                      <w:color w:val="auto"/>
                    </w:rPr>
                  </w:pPr>
                  <w:r w:rsidRPr="00124BA3">
                    <w:t>EI. LECTOESCRITURA 5 LETRAS DE CUENTO</w:t>
                  </w:r>
                </w:p>
              </w:tc>
              <w:tc>
                <w:tcPr>
                  <w:tcW w:w="1268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A67B8FE" w14:textId="42842FC9" w:rsidR="00782BA8" w:rsidRPr="005857F6" w:rsidRDefault="00782BA8" w:rsidP="00782BA8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124BA3">
                    <w:t>SM</w:t>
                  </w:r>
                </w:p>
              </w:tc>
              <w:tc>
                <w:tcPr>
                  <w:tcW w:w="1472" w:type="dxa"/>
                  <w:tcBorders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0830C317" w14:textId="642A0CFB" w:rsidR="00782BA8" w:rsidRPr="005857F6" w:rsidRDefault="00782BA8" w:rsidP="00782BA8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124BA3">
                    <w:t>9788410550377</w:t>
                  </w:r>
                </w:p>
              </w:tc>
              <w:tc>
                <w:tcPr>
                  <w:tcW w:w="944" w:type="dxa"/>
                  <w:tcBorders>
                    <w:top w:val="single" w:sz="4" w:space="0" w:color="628BAD" w:themeColor="accent2" w:themeShade="BF"/>
                    <w:left w:val="single" w:sz="4" w:space="0" w:color="628BAD" w:themeColor="accent2" w:themeShade="BF"/>
                    <w:bottom w:val="single" w:sz="4" w:space="0" w:color="628BAD" w:themeColor="accent2" w:themeShade="BF"/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51B90286" w14:textId="4FA5F6B3" w:rsidR="00782BA8" w:rsidRPr="005857F6" w:rsidRDefault="004E0E44" w:rsidP="00782BA8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>
                    <w:t>19,36</w:t>
                  </w:r>
                </w:p>
              </w:tc>
              <w:permStart w:id="2056479863" w:edGrp="everyone" w:displacedByCustomXml="next"/>
              <w:sdt>
                <w:sdtPr>
                  <w:rPr>
                    <w:rFonts w:ascii="Arial Narrow" w:hAnsi="Arial Narrow" w:cs="Arial Narrow"/>
                    <w:color w:val="auto"/>
                    <w:sz w:val="32"/>
                    <w:szCs w:val="32"/>
                  </w:rPr>
                  <w:id w:val="123388805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64" w:type="dxa"/>
                      <w:tcBorders>
                        <w:left w:val="single" w:sz="4" w:space="0" w:color="628BAD" w:themeColor="accent2" w:themeShade="BF"/>
                      </w:tcBorders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41A2BF39" w14:textId="4D167CA7" w:rsidR="00782BA8" w:rsidRPr="005857F6" w:rsidRDefault="00782BA8" w:rsidP="00782BA8">
                      <w:pPr>
                        <w:spacing w:before="60" w:after="60"/>
                        <w:jc w:val="center"/>
                        <w:rPr>
                          <w:rFonts w:ascii="Arial Narrow" w:hAnsi="Arial Narrow" w:cs="Arial Narrow"/>
                          <w:color w:val="auto"/>
                          <w:sz w:val="32"/>
                          <w:szCs w:val="32"/>
                        </w:rPr>
                      </w:pPr>
                      <w:r w:rsidRPr="005857F6">
                        <w:rPr>
                          <w:rFonts w:ascii="MS Gothic" w:eastAsia="MS Gothic" w:hAnsi="MS Gothic" w:cs="Arial Narrow" w:hint="eastAsia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2056479863" w:displacedByCustomXml="prev"/>
            </w:tr>
            <w:tr w:rsidR="006C08A5" w:rsidRPr="005857F6" w14:paraId="7AB7F4E2" w14:textId="77777777" w:rsidTr="00782BA8">
              <w:trPr>
                <w:trHeight w:hRule="exact" w:val="486"/>
              </w:trPr>
              <w:tc>
                <w:tcPr>
                  <w:tcW w:w="294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E87632C" w14:textId="77777777" w:rsidR="006C08A5" w:rsidRPr="005857F6" w:rsidRDefault="006C08A5" w:rsidP="006C08A5">
                  <w:pPr>
                    <w:spacing w:before="60" w:after="60"/>
                    <w:jc w:val="center"/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</w:rPr>
                  </w:pPr>
                  <w:r w:rsidRPr="005857F6"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3692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3AF45BA3" w14:textId="3AFB3C29" w:rsidR="006C08A5" w:rsidRPr="005857F6" w:rsidRDefault="006C08A5" w:rsidP="006C08A5">
                  <w:pPr>
                    <w:spacing w:after="0" w:line="240" w:lineRule="auto"/>
                    <w:rPr>
                      <w:color w:val="auto"/>
                    </w:rPr>
                  </w:pPr>
                </w:p>
              </w:tc>
              <w:tc>
                <w:tcPr>
                  <w:tcW w:w="1268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B6C4F16" w14:textId="0A5EEAF1" w:rsidR="006C08A5" w:rsidRPr="005857F6" w:rsidRDefault="006C08A5" w:rsidP="006C08A5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</w:p>
              </w:tc>
              <w:tc>
                <w:tcPr>
                  <w:tcW w:w="1472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1522D4CA" w14:textId="69C75438" w:rsidR="006C08A5" w:rsidRPr="005857F6" w:rsidRDefault="006C08A5" w:rsidP="006C08A5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</w:p>
              </w:tc>
              <w:tc>
                <w:tcPr>
                  <w:tcW w:w="944" w:type="dxa"/>
                  <w:tcBorders>
                    <w:top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7449FC08" w14:textId="5A33E09C" w:rsidR="006C08A5" w:rsidRPr="005857F6" w:rsidRDefault="006C08A5" w:rsidP="006C08A5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</w:p>
              </w:tc>
              <w:permStart w:id="1216308856" w:edGrp="everyone" w:displacedByCustomXml="next"/>
              <w:sdt>
                <w:sdtPr>
                  <w:rPr>
                    <w:rFonts w:ascii="Arial Narrow" w:hAnsi="Arial Narrow" w:cs="Arial Narrow"/>
                    <w:color w:val="auto"/>
                    <w:sz w:val="32"/>
                    <w:szCs w:val="32"/>
                  </w:rPr>
                  <w:id w:val="-58484523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64" w:type="dxa"/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5556B704" w14:textId="69A687D0" w:rsidR="006C08A5" w:rsidRPr="005857F6" w:rsidRDefault="008F739F" w:rsidP="006C08A5">
                      <w:pPr>
                        <w:spacing w:before="60" w:after="60"/>
                        <w:jc w:val="center"/>
                        <w:rPr>
                          <w:rFonts w:ascii="Arial Narrow" w:hAnsi="Arial Narrow" w:cs="Arial Narrow"/>
                          <w:color w:val="auto"/>
                          <w:sz w:val="32"/>
                          <w:szCs w:val="32"/>
                        </w:rPr>
                      </w:pPr>
                      <w:r w:rsidRPr="005857F6">
                        <w:rPr>
                          <w:rFonts w:ascii="MS Gothic" w:eastAsia="MS Gothic" w:hAnsi="MS Gothic" w:cs="Arial Narrow" w:hint="eastAsia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1216308856" w:displacedByCustomXml="prev"/>
            </w:tr>
            <w:tr w:rsidR="008068EB" w:rsidRPr="005857F6" w14:paraId="177060A1" w14:textId="77777777" w:rsidTr="00782BA8">
              <w:trPr>
                <w:trHeight w:hRule="exact" w:val="486"/>
              </w:trPr>
              <w:tc>
                <w:tcPr>
                  <w:tcW w:w="294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7E3A7989" w14:textId="77777777" w:rsidR="008068EB" w:rsidRPr="005857F6" w:rsidRDefault="008068EB" w:rsidP="008068EB">
                  <w:pPr>
                    <w:spacing w:before="60" w:after="60"/>
                    <w:jc w:val="center"/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</w:rPr>
                  </w:pPr>
                  <w:r w:rsidRPr="005857F6"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3692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24556B4A" w14:textId="2BE18420" w:rsidR="008068EB" w:rsidRPr="005857F6" w:rsidRDefault="008068EB" w:rsidP="008068EB">
                  <w:pPr>
                    <w:spacing w:after="0" w:line="240" w:lineRule="auto"/>
                    <w:rPr>
                      <w:color w:val="auto"/>
                    </w:rPr>
                  </w:pPr>
                </w:p>
              </w:tc>
              <w:tc>
                <w:tcPr>
                  <w:tcW w:w="1268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7C01CCB9" w14:textId="25579450" w:rsidR="008068EB" w:rsidRPr="005857F6" w:rsidRDefault="008068EB" w:rsidP="008068EB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</w:p>
              </w:tc>
              <w:tc>
                <w:tcPr>
                  <w:tcW w:w="1472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6C17C30D" w14:textId="6C9182E6" w:rsidR="008068EB" w:rsidRPr="005857F6" w:rsidRDefault="008068EB" w:rsidP="008068EB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</w:p>
              </w:tc>
              <w:tc>
                <w:tcPr>
                  <w:tcW w:w="944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66A2AEA6" w14:textId="4E715332" w:rsidR="008068EB" w:rsidRPr="005857F6" w:rsidRDefault="008068EB" w:rsidP="008068EB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</w:p>
              </w:tc>
              <w:permStart w:id="1259814060" w:edGrp="everyone" w:displacedByCustomXml="next"/>
              <w:sdt>
                <w:sdtPr>
                  <w:rPr>
                    <w:rFonts w:ascii="Arial Narrow" w:hAnsi="Arial Narrow" w:cs="Arial Narrow"/>
                    <w:color w:val="auto"/>
                    <w:sz w:val="32"/>
                    <w:szCs w:val="32"/>
                  </w:rPr>
                  <w:id w:val="-146379897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64" w:type="dxa"/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0A1309EC" w14:textId="359ABCCD" w:rsidR="008068EB" w:rsidRPr="005857F6" w:rsidRDefault="008F739F" w:rsidP="008068EB">
                      <w:pPr>
                        <w:spacing w:before="60" w:after="60"/>
                        <w:jc w:val="center"/>
                        <w:rPr>
                          <w:rFonts w:ascii="Arial Narrow" w:hAnsi="Arial Narrow" w:cs="Arial Narrow"/>
                          <w:color w:val="auto"/>
                          <w:sz w:val="32"/>
                          <w:szCs w:val="32"/>
                        </w:rPr>
                      </w:pPr>
                      <w:r w:rsidRPr="005857F6">
                        <w:rPr>
                          <w:rFonts w:ascii="MS Gothic" w:eastAsia="MS Gothic" w:hAnsi="MS Gothic" w:cs="Arial Narrow" w:hint="eastAsia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1259814060" w:displacedByCustomXml="prev"/>
            </w:tr>
            <w:tr w:rsidR="00DE7F4F" w:rsidRPr="005857F6" w14:paraId="2DE8A0F0" w14:textId="77777777" w:rsidTr="00782BA8">
              <w:trPr>
                <w:trHeight w:hRule="exact" w:val="409"/>
              </w:trPr>
              <w:tc>
                <w:tcPr>
                  <w:tcW w:w="294" w:type="dxa"/>
                  <w:tcBorders>
                    <w:top w:val="single" w:sz="4" w:space="0" w:color="AAB0C7" w:themeColor="accent1" w:themeTint="99"/>
                    <w:bottom w:val="nil"/>
                    <w:right w:val="nil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4D37B550" w14:textId="77777777" w:rsidR="00DE7F4F" w:rsidRPr="005857F6" w:rsidRDefault="00DE7F4F" w:rsidP="00F5015C">
                  <w:pPr>
                    <w:spacing w:before="60" w:after="60"/>
                    <w:jc w:val="center"/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6432" w:type="dxa"/>
                  <w:gridSpan w:val="3"/>
                  <w:tcBorders>
                    <w:top w:val="single" w:sz="4" w:space="0" w:color="AAB0C7" w:themeColor="accent1" w:themeTint="99"/>
                    <w:left w:val="nil"/>
                    <w:bottom w:val="nil"/>
                  </w:tcBorders>
                  <w:tcMar>
                    <w:left w:w="28" w:type="dxa"/>
                    <w:right w:w="170" w:type="dxa"/>
                  </w:tcMar>
                  <w:vAlign w:val="center"/>
                </w:tcPr>
                <w:p w14:paraId="6D339A12" w14:textId="77777777" w:rsidR="00DE7F4F" w:rsidRPr="005857F6" w:rsidRDefault="00DE7F4F" w:rsidP="00A67CAE">
                  <w:pPr>
                    <w:spacing w:after="0" w:line="240" w:lineRule="auto"/>
                    <w:jc w:val="right"/>
                    <w:rPr>
                      <w:rFonts w:ascii="Arial" w:hAnsi="Arial" w:cs="Arial"/>
                      <w:color w:val="auto"/>
                      <w:sz w:val="16"/>
                      <w:szCs w:val="16"/>
                    </w:rPr>
                  </w:pPr>
                  <w:r w:rsidRPr="005857F6">
                    <w:rPr>
                      <w:rFonts w:ascii="Arial" w:hAnsi="Arial" w:cs="Arial"/>
                      <w:color w:val="auto"/>
                      <w:sz w:val="16"/>
                      <w:szCs w:val="16"/>
                      <w:lang w:val="en-US"/>
                    </w:rPr>
                    <w:t xml:space="preserve">                                                   </w:t>
                  </w:r>
                  <w:r w:rsidRPr="005857F6">
                    <w:rPr>
                      <w:rFonts w:ascii="Arial" w:hAnsi="Arial" w:cs="Arial"/>
                      <w:color w:val="auto"/>
                      <w:sz w:val="16"/>
                      <w:szCs w:val="16"/>
                    </w:rPr>
                    <w:t xml:space="preserve">Importe total                   </w:t>
                  </w:r>
                </w:p>
              </w:tc>
              <w:tc>
                <w:tcPr>
                  <w:tcW w:w="944" w:type="dxa"/>
                  <w:tcBorders>
                    <w:top w:val="single" w:sz="4" w:space="0" w:color="AAB0C7" w:themeColor="accent1" w:themeTint="99"/>
                    <w:bottom w:val="single" w:sz="4" w:space="0" w:color="AAB0C7" w:themeColor="accent1" w:themeTint="99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6FAAA6D6" w14:textId="36F9CD95" w:rsidR="00DE7F4F" w:rsidRPr="005857F6" w:rsidRDefault="004E0E44" w:rsidP="00A67CA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color w:val="auto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auto"/>
                      <w:sz w:val="18"/>
                      <w:szCs w:val="18"/>
                    </w:rPr>
                    <w:t xml:space="preserve">227,87 </w:t>
                  </w:r>
                  <w:r w:rsidR="00DC189C" w:rsidRPr="005857F6">
                    <w:rPr>
                      <w:rFonts w:ascii="Arial" w:hAnsi="Arial" w:cs="Arial"/>
                      <w:b/>
                      <w:bCs/>
                      <w:color w:val="auto"/>
                      <w:sz w:val="18"/>
                      <w:szCs w:val="18"/>
                    </w:rPr>
                    <w:t>€</w:t>
                  </w:r>
                </w:p>
              </w:tc>
              <w:tc>
                <w:tcPr>
                  <w:tcW w:w="864" w:type="dxa"/>
                  <w:tcBorders>
                    <w:bottom w:val="single" w:sz="24" w:space="0" w:color="525A7D" w:themeColor="accent1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00CF5B27" w14:textId="77777777" w:rsidR="00DE7F4F" w:rsidRPr="005857F6" w:rsidRDefault="00DE7F4F" w:rsidP="00E15947">
                  <w:pPr>
                    <w:spacing w:before="60" w:after="60"/>
                    <w:jc w:val="center"/>
                    <w:rPr>
                      <w:rFonts w:ascii="Arial Narrow" w:hAnsi="Arial Narrow" w:cs="Arial Narrow"/>
                      <w:color w:val="auto"/>
                      <w:sz w:val="32"/>
                      <w:szCs w:val="32"/>
                    </w:rPr>
                  </w:pPr>
                </w:p>
              </w:tc>
            </w:tr>
            <w:tr w:rsidR="00DE7F4F" w:rsidRPr="005857F6" w14:paraId="1C938B8E" w14:textId="77777777" w:rsidTr="00782BA8">
              <w:trPr>
                <w:trHeight w:val="307"/>
              </w:trPr>
              <w:tc>
                <w:tcPr>
                  <w:tcW w:w="294" w:type="dxa"/>
                  <w:tcBorders>
                    <w:top w:val="nil"/>
                    <w:bottom w:val="nil"/>
                    <w:right w:val="nil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5072F2C0" w14:textId="77777777" w:rsidR="00DE7F4F" w:rsidRPr="005857F6" w:rsidRDefault="00DE7F4F" w:rsidP="00F5015C">
                  <w:pPr>
                    <w:spacing w:before="60" w:after="60"/>
                    <w:jc w:val="center"/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7376" w:type="dxa"/>
                  <w:gridSpan w:val="4"/>
                  <w:tcBorders>
                    <w:top w:val="nil"/>
                    <w:left w:val="nil"/>
                    <w:bottom w:val="nil"/>
                    <w:right w:val="single" w:sz="24" w:space="0" w:color="525A7D" w:themeColor="accent1" w:themeShade="BF"/>
                  </w:tcBorders>
                  <w:tcMar>
                    <w:left w:w="28" w:type="dxa"/>
                    <w:right w:w="170" w:type="dxa"/>
                  </w:tcMar>
                  <w:vAlign w:val="center"/>
                </w:tcPr>
                <w:p w14:paraId="64D793BD" w14:textId="777EC707" w:rsidR="00DE7F4F" w:rsidRPr="005857F6" w:rsidRDefault="00DE7F4F" w:rsidP="00981540">
                  <w:pPr>
                    <w:spacing w:after="0" w:line="240" w:lineRule="auto"/>
                    <w:jc w:val="right"/>
                    <w:rPr>
                      <w:rFonts w:ascii="Arial" w:hAnsi="Arial" w:cs="Arial"/>
                      <w:color w:val="auto"/>
                      <w:sz w:val="24"/>
                      <w:szCs w:val="24"/>
                    </w:rPr>
                  </w:pPr>
                  <w:proofErr w:type="gramStart"/>
                  <w:r w:rsidRPr="005857F6">
                    <w:rPr>
                      <w:rFonts w:ascii="Arial" w:hAnsi="Arial" w:cs="Arial"/>
                      <w:color w:val="auto"/>
                      <w:sz w:val="16"/>
                      <w:szCs w:val="16"/>
                    </w:rPr>
                    <w:t>Importe total a ingresar</w:t>
                  </w:r>
                  <w:proofErr w:type="gramEnd"/>
                  <w:r w:rsidRPr="005857F6">
                    <w:rPr>
                      <w:rFonts w:ascii="Arial" w:hAnsi="Arial" w:cs="Arial"/>
                      <w:color w:val="auto"/>
                      <w:sz w:val="16"/>
                      <w:szCs w:val="16"/>
                    </w:rPr>
                    <w:t xml:space="preserve"> </w:t>
                  </w:r>
                  <w:r w:rsidRPr="005857F6">
                    <w:rPr>
                      <w:rFonts w:ascii="Arial" w:hAnsi="Arial" w:cs="Arial"/>
                      <w:color w:val="auto"/>
                      <w:sz w:val="24"/>
                      <w:szCs w:val="24"/>
                    </w:rPr>
                    <w:t>*</w:t>
                  </w:r>
                  <w:r w:rsidR="00981540">
                    <w:rPr>
                      <w:rFonts w:ascii="Arial" w:hAnsi="Arial" w:cs="Arial"/>
                      <w:color w:val="auto"/>
                      <w:sz w:val="24"/>
                      <w:szCs w:val="24"/>
                    </w:rPr>
                    <w:t xml:space="preserve">                                    </w:t>
                  </w:r>
                </w:p>
              </w:tc>
              <w:tc>
                <w:tcPr>
                  <w:tcW w:w="864" w:type="dxa"/>
                  <w:tcBorders>
                    <w:top w:val="single" w:sz="24" w:space="0" w:color="525A7D" w:themeColor="accent1" w:themeShade="BF"/>
                    <w:left w:val="single" w:sz="24" w:space="0" w:color="525A7D" w:themeColor="accent1" w:themeShade="BF"/>
                    <w:bottom w:val="single" w:sz="24" w:space="0" w:color="525A7D" w:themeColor="accent1" w:themeShade="BF"/>
                    <w:right w:val="single" w:sz="24" w:space="0" w:color="525A7D" w:themeColor="accent1" w:themeShade="BF"/>
                  </w:tcBorders>
                  <w:tcMar>
                    <w:left w:w="28" w:type="dxa"/>
                    <w:right w:w="85" w:type="dxa"/>
                  </w:tcMar>
                </w:tcPr>
                <w:p w14:paraId="3D4BB60B" w14:textId="63EF741C" w:rsidR="00DE7F4F" w:rsidRPr="005857F6" w:rsidRDefault="00DA488B" w:rsidP="00E812DB">
                  <w:pPr>
                    <w:spacing w:before="60" w:after="60"/>
                    <w:jc w:val="right"/>
                    <w:rPr>
                      <w:rFonts w:ascii="Arial Narrow" w:hAnsi="Arial Narrow" w:cs="Arial Narrow"/>
                      <w:b/>
                      <w:i/>
                      <w:color w:val="auto"/>
                      <w:sz w:val="16"/>
                      <w:szCs w:val="16"/>
                    </w:rPr>
                  </w:pPr>
                  <w:r w:rsidRPr="005857F6">
                    <w:rPr>
                      <w:rFonts w:ascii="Arial Narrow" w:hAnsi="Arial Narrow" w:cs="Arial Narrow"/>
                      <w:b/>
                      <w:i/>
                      <w:color w:val="auto"/>
                      <w:sz w:val="16"/>
                      <w:szCs w:val="16"/>
                    </w:rPr>
                    <w:t xml:space="preserve"> </w:t>
                  </w:r>
                  <w:r w:rsidR="00DE7F4F" w:rsidRPr="005857F6">
                    <w:rPr>
                      <w:rFonts w:ascii="Arial Narrow" w:hAnsi="Arial Narrow" w:cs="Arial Narrow"/>
                      <w:b/>
                      <w:i/>
                      <w:color w:val="auto"/>
                      <w:sz w:val="16"/>
                      <w:szCs w:val="16"/>
                    </w:rPr>
                    <w:t>€</w:t>
                  </w:r>
                </w:p>
              </w:tc>
            </w:tr>
            <w:tr w:rsidR="00DE7F4F" w:rsidRPr="005857F6" w14:paraId="3DCBFE60" w14:textId="77777777" w:rsidTr="00C06BB2">
              <w:trPr>
                <w:trHeight w:hRule="exact" w:val="320"/>
              </w:trPr>
              <w:tc>
                <w:tcPr>
                  <w:tcW w:w="294" w:type="dxa"/>
                  <w:tcBorders>
                    <w:top w:val="nil"/>
                    <w:right w:val="nil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635D8BF8" w14:textId="77777777" w:rsidR="00DE7F4F" w:rsidRPr="005857F6" w:rsidRDefault="00DE7F4F" w:rsidP="00F5015C">
                  <w:pPr>
                    <w:spacing w:before="60" w:after="60"/>
                    <w:jc w:val="center"/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8240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28" w:type="dxa"/>
                    <w:right w:w="170" w:type="dxa"/>
                  </w:tcMar>
                  <w:vAlign w:val="center"/>
                </w:tcPr>
                <w:p w14:paraId="16CF8A94" w14:textId="77777777" w:rsidR="00DE7F4F" w:rsidRPr="005857F6" w:rsidRDefault="00DE7F4F" w:rsidP="00FD51D8">
                  <w:pPr>
                    <w:pStyle w:val="Listaconvietas"/>
                    <w:numPr>
                      <w:ilvl w:val="0"/>
                      <w:numId w:val="0"/>
                    </w:numPr>
                    <w:jc w:val="right"/>
                    <w:rPr>
                      <w:i/>
                      <w:color w:val="auto"/>
                      <w:sz w:val="18"/>
                      <w:szCs w:val="18"/>
                    </w:rPr>
                  </w:pPr>
                  <w:r w:rsidRPr="005857F6">
                    <w:rPr>
                      <w:i/>
                      <w:color w:val="auto"/>
                      <w:sz w:val="18"/>
                      <w:szCs w:val="18"/>
                    </w:rPr>
                    <w:t xml:space="preserve">* </w:t>
                  </w:r>
                  <w:r w:rsidRPr="005857F6">
                    <w:rPr>
                      <w:i/>
                      <w:color w:val="auto"/>
                      <w:sz w:val="16"/>
                      <w:szCs w:val="16"/>
                    </w:rPr>
                    <w:t>Sumar el importe total de libros solicitados</w:t>
                  </w:r>
                </w:p>
                <w:p w14:paraId="33040F4E" w14:textId="77777777" w:rsidR="00DE7F4F" w:rsidRPr="005857F6" w:rsidRDefault="00DE7F4F" w:rsidP="00194C5C">
                  <w:pPr>
                    <w:spacing w:before="60" w:after="60"/>
                    <w:jc w:val="right"/>
                    <w:rPr>
                      <w:rFonts w:ascii="Arial Narrow" w:hAnsi="Arial Narrow" w:cs="Arial Narrow"/>
                      <w:color w:val="auto"/>
                      <w:sz w:val="24"/>
                      <w:szCs w:val="24"/>
                    </w:rPr>
                  </w:pPr>
                </w:p>
              </w:tc>
            </w:tr>
          </w:tbl>
          <w:p w14:paraId="55EA76F3" w14:textId="77777777" w:rsidR="009E50B8" w:rsidRPr="005857F6" w:rsidRDefault="0045356D" w:rsidP="00230EB7">
            <w:pPr>
              <w:pStyle w:val="Listaconvietas"/>
              <w:spacing w:line="240" w:lineRule="auto"/>
              <w:ind w:left="357" w:hanging="357"/>
              <w:rPr>
                <w:color w:val="auto"/>
              </w:rPr>
            </w:pPr>
            <w:r w:rsidRPr="005857F6">
              <w:rPr>
                <w:color w:val="auto"/>
              </w:rPr>
              <w:t xml:space="preserve">He </w:t>
            </w:r>
            <w:r w:rsidR="009945B2" w:rsidRPr="005857F6">
              <w:rPr>
                <w:color w:val="auto"/>
              </w:rPr>
              <w:t>solicitado</w:t>
            </w:r>
            <w:r w:rsidRPr="005857F6">
              <w:rPr>
                <w:color w:val="auto"/>
              </w:rPr>
              <w:t xml:space="preserve"> </w:t>
            </w:r>
            <w:permStart w:id="1676627004" w:edGrp="everyone"/>
            <w:r w:rsidR="00DA488B" w:rsidRPr="005857F6">
              <w:rPr>
                <w:color w:val="auto"/>
              </w:rPr>
              <w:t xml:space="preserve">      </w:t>
            </w:r>
            <w:r w:rsidRPr="005857F6">
              <w:rPr>
                <w:color w:val="auto"/>
              </w:rPr>
              <w:t xml:space="preserve"> </w:t>
            </w:r>
            <w:permEnd w:id="1676627004"/>
            <w:r w:rsidRPr="005857F6">
              <w:rPr>
                <w:color w:val="auto"/>
              </w:rPr>
              <w:t>libros</w:t>
            </w:r>
          </w:p>
          <w:p w14:paraId="1EE22C75" w14:textId="77777777" w:rsidR="0045356D" w:rsidRPr="005857F6" w:rsidRDefault="0045356D" w:rsidP="00230EB7">
            <w:pPr>
              <w:pStyle w:val="Listaconvietas"/>
              <w:spacing w:line="240" w:lineRule="auto"/>
              <w:ind w:left="357" w:hanging="357"/>
              <w:rPr>
                <w:color w:val="auto"/>
              </w:rPr>
            </w:pPr>
            <w:r w:rsidRPr="005857F6">
              <w:rPr>
                <w:color w:val="auto"/>
              </w:rPr>
              <w:t>Firmado:</w:t>
            </w:r>
            <w:permStart w:id="1718423932" w:edGrp="everyone"/>
            <w:r w:rsidRPr="005857F6">
              <w:rPr>
                <w:color w:val="auto"/>
              </w:rPr>
              <w:t xml:space="preserve"> </w:t>
            </w:r>
            <w:r w:rsidR="00DA488B" w:rsidRPr="005857F6">
              <w:rPr>
                <w:color w:val="auto"/>
              </w:rPr>
              <w:t xml:space="preserve">    </w:t>
            </w:r>
            <w:permEnd w:id="1718423932"/>
          </w:p>
        </w:tc>
      </w:tr>
    </w:tbl>
    <w:p w14:paraId="2C974B67" w14:textId="77777777" w:rsidR="008068EB" w:rsidRDefault="008068EB" w:rsidP="008068EB">
      <w:pPr>
        <w:spacing w:after="0" w:line="240" w:lineRule="auto"/>
        <w:jc w:val="both"/>
        <w:rPr>
          <w:rFonts w:ascii="Gill Sans MT" w:eastAsia="Gill Sans MT" w:hAnsi="Gill Sans MT"/>
          <w:b/>
          <w:bCs/>
          <w:lang w:val="es-ES_tradnl"/>
        </w:rPr>
      </w:pPr>
    </w:p>
    <w:p w14:paraId="2FFEF9EC" w14:textId="02846805" w:rsidR="008068EB" w:rsidRPr="00BF7B24" w:rsidRDefault="008068EB" w:rsidP="008068EB">
      <w:pPr>
        <w:spacing w:after="0" w:line="240" w:lineRule="auto"/>
        <w:jc w:val="both"/>
        <w:rPr>
          <w:rFonts w:ascii="Gill Sans MT" w:eastAsia="Gill Sans MT" w:hAnsi="Gill Sans MT"/>
          <w:b/>
          <w:lang w:val="es-ES_tradnl"/>
        </w:rPr>
      </w:pPr>
      <w:r w:rsidRPr="00BF7B24">
        <w:rPr>
          <w:rFonts w:ascii="Gill Sans MT" w:eastAsia="Gill Sans MT" w:hAnsi="Gill Sans MT"/>
          <w:b/>
          <w:bCs/>
          <w:lang w:val="es-ES_tradnl"/>
        </w:rPr>
        <w:t>Forma de pago</w:t>
      </w:r>
      <w:r w:rsidRPr="00BF7B24">
        <w:rPr>
          <w:rFonts w:ascii="Gill Sans MT" w:eastAsia="Gill Sans MT" w:hAnsi="Gill Sans MT"/>
          <w:lang w:val="es-ES_tradnl"/>
        </w:rPr>
        <w:t>: transferencia bancaria a la cuenta del banco</w:t>
      </w:r>
      <w:r w:rsidRPr="00BF7B24">
        <w:rPr>
          <w:rFonts w:ascii="Gill Sans MT" w:eastAsia="Gill Sans MT" w:hAnsi="Gill Sans MT"/>
          <w:b/>
          <w:lang w:val="es-ES_tradnl"/>
        </w:rPr>
        <w:t xml:space="preserve"> Santander ES82 0075 0073 8306 0071 2028 </w:t>
      </w:r>
    </w:p>
    <w:p w14:paraId="63C6AE12" w14:textId="77777777" w:rsidR="008068EB" w:rsidRPr="00BF7B24" w:rsidRDefault="008068EB" w:rsidP="008068EB">
      <w:pPr>
        <w:spacing w:after="0" w:line="240" w:lineRule="auto"/>
        <w:jc w:val="both"/>
        <w:rPr>
          <w:rFonts w:ascii="Gill Sans MT" w:eastAsia="Gill Sans MT" w:hAnsi="Gill Sans MT"/>
          <w:lang w:val="es-ES_tradnl"/>
        </w:rPr>
      </w:pPr>
      <w:r w:rsidRPr="00BF7B24">
        <w:rPr>
          <w:rFonts w:ascii="Gill Sans MT" w:eastAsia="Gill Sans MT" w:hAnsi="Gill Sans MT"/>
          <w:lang w:val="es-ES_tradnl"/>
        </w:rPr>
        <w:t>del Colegio Santa María de los Apóstoles.</w:t>
      </w:r>
    </w:p>
    <w:p w14:paraId="5810D27D" w14:textId="77777777" w:rsidR="008068EB" w:rsidRPr="00BF7B24" w:rsidRDefault="008068EB" w:rsidP="008068EB">
      <w:pPr>
        <w:spacing w:after="0" w:line="240" w:lineRule="auto"/>
        <w:jc w:val="both"/>
        <w:rPr>
          <w:rFonts w:ascii="Gill Sans MT" w:eastAsia="Gill Sans MT" w:hAnsi="Gill Sans MT"/>
          <w:lang w:val="es-ES_tradnl"/>
        </w:rPr>
      </w:pPr>
    </w:p>
    <w:p w14:paraId="1867D91C" w14:textId="2981F296" w:rsidR="008068EB" w:rsidRPr="00BF7B24" w:rsidRDefault="008068EB" w:rsidP="008068EB">
      <w:pPr>
        <w:spacing w:after="0" w:line="240" w:lineRule="auto"/>
        <w:jc w:val="both"/>
        <w:rPr>
          <w:rFonts w:ascii="Gill Sans MT" w:eastAsia="Gill Sans MT" w:hAnsi="Gill Sans MT"/>
          <w:b/>
          <w:color w:val="auto"/>
          <w:u w:val="single"/>
        </w:rPr>
      </w:pPr>
      <w:r w:rsidRPr="00BF7B24">
        <w:rPr>
          <w:rFonts w:ascii="Gill Sans MT" w:eastAsia="Gill Sans MT" w:hAnsi="Gill Sans MT"/>
          <w:u w:val="single"/>
          <w:lang w:val="es-ES_tradnl"/>
        </w:rPr>
        <w:t xml:space="preserve">Enviar la solicitud y justificante de pago al correo </w:t>
      </w:r>
      <w:hyperlink r:id="rId10" w:history="1">
        <w:r w:rsidRPr="00BF7B24">
          <w:rPr>
            <w:rFonts w:ascii="Gill Sans MT" w:eastAsia="Gill Sans MT" w:hAnsi="Gill Sans MT"/>
            <w:b/>
            <w:color w:val="0070C0"/>
            <w:sz w:val="22"/>
            <w:u w:val="single"/>
            <w:lang w:val="es-ES_tradnl"/>
          </w:rPr>
          <w:t>libros@colegiosma.com</w:t>
        </w:r>
      </w:hyperlink>
      <w:r w:rsidRPr="00BF7B24">
        <w:rPr>
          <w:rFonts w:ascii="Gill Sans MT" w:eastAsia="Gill Sans MT" w:hAnsi="Gill Sans MT"/>
          <w:b/>
          <w:color w:val="0070C0"/>
          <w:sz w:val="22"/>
          <w:u w:val="single"/>
          <w:lang w:val="es-ES_tradnl"/>
        </w:rPr>
        <w:t xml:space="preserve"> </w:t>
      </w:r>
      <w:r w:rsidRPr="00BF7B24">
        <w:rPr>
          <w:rFonts w:ascii="Gill Sans MT" w:eastAsia="Gill Sans MT" w:hAnsi="Gill Sans MT"/>
          <w:b/>
          <w:color w:val="auto"/>
          <w:u w:val="single"/>
          <w:lang w:val="es-ES_tradnl"/>
        </w:rPr>
        <w:t xml:space="preserve">ANTES DEL DÍA </w:t>
      </w:r>
      <w:r w:rsidR="008F739F">
        <w:rPr>
          <w:rFonts w:ascii="Gill Sans MT" w:eastAsia="Gill Sans MT" w:hAnsi="Gill Sans MT"/>
          <w:b/>
          <w:color w:val="auto"/>
          <w:u w:val="single"/>
          <w:lang w:val="es-ES_tradnl"/>
        </w:rPr>
        <w:t>26</w:t>
      </w:r>
      <w:r w:rsidRPr="00BF7B24">
        <w:rPr>
          <w:rFonts w:ascii="Gill Sans MT" w:eastAsia="Gill Sans MT" w:hAnsi="Gill Sans MT"/>
          <w:b/>
          <w:color w:val="auto"/>
          <w:u w:val="single"/>
          <w:lang w:val="es-ES_tradnl"/>
        </w:rPr>
        <w:t xml:space="preserve"> DE</w:t>
      </w:r>
    </w:p>
    <w:p w14:paraId="6300B686" w14:textId="3D59464A" w:rsidR="008068EB" w:rsidRDefault="008F739F" w:rsidP="008068EB">
      <w:pPr>
        <w:spacing w:after="0" w:line="240" w:lineRule="auto"/>
        <w:jc w:val="both"/>
        <w:rPr>
          <w:rFonts w:ascii="Gill Sans MT" w:eastAsia="Gill Sans MT" w:hAnsi="Gill Sans MT"/>
          <w:b/>
          <w:color w:val="auto"/>
          <w:u w:val="single"/>
          <w:lang w:val="es-ES_tradnl"/>
        </w:rPr>
      </w:pPr>
      <w:r>
        <w:rPr>
          <w:rFonts w:ascii="Gill Sans MT" w:eastAsia="Gill Sans MT" w:hAnsi="Gill Sans MT"/>
          <w:b/>
          <w:color w:val="auto"/>
          <w:u w:val="single"/>
          <w:lang w:val="es-ES_tradnl"/>
        </w:rPr>
        <w:t>JULIO</w:t>
      </w:r>
      <w:r w:rsidR="008068EB" w:rsidRPr="00BF7B24">
        <w:rPr>
          <w:rFonts w:ascii="Gill Sans MT" w:eastAsia="Gill Sans MT" w:hAnsi="Gill Sans MT"/>
          <w:b/>
          <w:color w:val="auto"/>
          <w:u w:val="single"/>
          <w:lang w:val="es-ES_tradnl"/>
        </w:rPr>
        <w:t xml:space="preserve"> de 202</w:t>
      </w:r>
      <w:r>
        <w:rPr>
          <w:rFonts w:ascii="Gill Sans MT" w:eastAsia="Gill Sans MT" w:hAnsi="Gill Sans MT"/>
          <w:b/>
          <w:color w:val="auto"/>
          <w:u w:val="single"/>
          <w:lang w:val="es-ES_tradnl"/>
        </w:rPr>
        <w:t>6</w:t>
      </w:r>
      <w:r w:rsidR="008068EB" w:rsidRPr="00BF7B24">
        <w:rPr>
          <w:rFonts w:ascii="Gill Sans MT" w:eastAsia="Gill Sans MT" w:hAnsi="Gill Sans MT"/>
          <w:b/>
          <w:color w:val="auto"/>
          <w:lang w:val="es-ES_tradnl"/>
        </w:rPr>
        <w:t xml:space="preserve">. </w:t>
      </w:r>
      <w:r w:rsidR="008068EB" w:rsidRPr="00BF7B24">
        <w:rPr>
          <w:rFonts w:ascii="Gill Sans MT" w:eastAsia="Gill Sans MT" w:hAnsi="Gill Sans MT"/>
          <w:b/>
          <w:color w:val="auto"/>
          <w:u w:val="single"/>
          <w:lang w:val="es-ES_tradnl"/>
        </w:rPr>
        <w:t xml:space="preserve">Indicar en el </w:t>
      </w:r>
      <w:r w:rsidRPr="00BF7B24">
        <w:rPr>
          <w:rFonts w:ascii="Gill Sans MT" w:eastAsia="Gill Sans MT" w:hAnsi="Gill Sans MT"/>
          <w:b/>
          <w:color w:val="auto"/>
          <w:u w:val="single"/>
          <w:lang w:val="es-ES_tradnl"/>
        </w:rPr>
        <w:t>asunto del</w:t>
      </w:r>
      <w:r w:rsidR="008068EB" w:rsidRPr="00BF7B24">
        <w:rPr>
          <w:rFonts w:ascii="Gill Sans MT" w:eastAsia="Gill Sans MT" w:hAnsi="Gill Sans MT"/>
          <w:b/>
          <w:color w:val="auto"/>
          <w:u w:val="single"/>
          <w:lang w:val="es-ES_tradnl"/>
        </w:rPr>
        <w:t xml:space="preserve"> correo </w:t>
      </w:r>
      <w:r>
        <w:rPr>
          <w:rFonts w:ascii="Gill Sans MT" w:eastAsia="Gill Sans MT" w:hAnsi="Gill Sans MT"/>
          <w:b/>
          <w:color w:val="auto"/>
          <w:u w:val="single"/>
          <w:lang w:val="es-ES_tradnl"/>
        </w:rPr>
        <w:t>apellidos, nombre</w:t>
      </w:r>
      <w:r w:rsidR="008068EB" w:rsidRPr="00BF7B24">
        <w:rPr>
          <w:rFonts w:ascii="Gill Sans MT" w:eastAsia="Gill Sans MT" w:hAnsi="Gill Sans MT"/>
          <w:b/>
          <w:color w:val="auto"/>
          <w:u w:val="single"/>
          <w:lang w:val="es-ES_tradnl"/>
        </w:rPr>
        <w:t xml:space="preserve"> y curso del alumno</w:t>
      </w:r>
      <w:r w:rsidR="00B52753">
        <w:rPr>
          <w:rFonts w:ascii="Gill Sans MT" w:eastAsia="Gill Sans MT" w:hAnsi="Gill Sans MT"/>
          <w:b/>
          <w:color w:val="auto"/>
          <w:u w:val="single"/>
          <w:lang w:val="es-ES_tradnl"/>
        </w:rPr>
        <w:t>/a</w:t>
      </w:r>
      <w:r w:rsidR="008068EB" w:rsidRPr="00BF7B24">
        <w:rPr>
          <w:rFonts w:ascii="Gill Sans MT" w:eastAsia="Gill Sans MT" w:hAnsi="Gill Sans MT"/>
          <w:b/>
          <w:color w:val="auto"/>
          <w:u w:val="single"/>
          <w:lang w:val="es-ES_tradnl"/>
        </w:rPr>
        <w:t>.</w:t>
      </w:r>
    </w:p>
    <w:p w14:paraId="6CBA19AC" w14:textId="77777777" w:rsidR="00283BCB" w:rsidRPr="00BF7B24" w:rsidRDefault="00283BCB" w:rsidP="008068EB">
      <w:pPr>
        <w:spacing w:after="0" w:line="240" w:lineRule="auto"/>
        <w:jc w:val="both"/>
        <w:rPr>
          <w:rFonts w:ascii="Gill Sans MT" w:eastAsia="Gill Sans MT" w:hAnsi="Gill Sans MT"/>
          <w:b/>
          <w:color w:val="auto"/>
          <w:u w:val="single"/>
          <w:lang w:val="es-ES_tradnl"/>
        </w:rPr>
      </w:pPr>
    </w:p>
    <w:tbl>
      <w:tblPr>
        <w:tblpPr w:leftFromText="187" w:rightFromText="187" w:vertAnchor="page" w:horzAnchor="margin" w:tblpY="14088"/>
        <w:tblOverlap w:val="never"/>
        <w:tblW w:w="9494" w:type="dxa"/>
        <w:tblBorders>
          <w:top w:val="dashed" w:sz="4" w:space="0" w:color="808080" w:themeColor="background1" w:themeShade="80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9494"/>
      </w:tblGrid>
      <w:tr w:rsidR="00283BCB" w14:paraId="4B0FC8B0" w14:textId="77777777" w:rsidTr="00283BCB">
        <w:trPr>
          <w:trHeight w:val="983"/>
        </w:trPr>
        <w:tc>
          <w:tcPr>
            <w:tcW w:w="9494" w:type="dxa"/>
            <w:vAlign w:val="center"/>
          </w:tcPr>
          <w:p w14:paraId="7D532812" w14:textId="77777777" w:rsidR="00283BCB" w:rsidRPr="00E24A8A" w:rsidRDefault="00283BCB" w:rsidP="00283BCB">
            <w:pPr>
              <w:spacing w:after="0" w:line="405" w:lineRule="auto"/>
              <w:rPr>
                <w:rFonts w:ascii="Calibri" w:eastAsia="Calibri" w:hAnsi="Calibri"/>
                <w:color w:val="1F3864"/>
                <w:spacing w:val="20"/>
                <w:sz w:val="22"/>
                <w:szCs w:val="22"/>
                <w:lang w:eastAsia="en-US"/>
              </w:rPr>
            </w:pPr>
            <w:bookmarkStart w:id="0" w:name="_Hlk169015070"/>
            <w:r w:rsidRPr="00E24A8A">
              <w:rPr>
                <w:rFonts w:ascii="Calibri" w:eastAsia="Calibri" w:hAnsi="Calibri"/>
                <w:noProof/>
                <w:color w:val="auto"/>
                <w:sz w:val="22"/>
                <w:szCs w:val="22"/>
                <w:lang w:eastAsia="en-US"/>
              </w:rPr>
              <w:drawing>
                <wp:anchor distT="0" distB="0" distL="114300" distR="114300" simplePos="0" relativeHeight="251659264" behindDoc="0" locked="0" layoutInCell="1" allowOverlap="1" wp14:anchorId="3792DD82" wp14:editId="18488857">
                  <wp:simplePos x="0" y="0"/>
                  <wp:positionH relativeFrom="column">
                    <wp:posOffset>2305685</wp:posOffset>
                  </wp:positionH>
                  <wp:positionV relativeFrom="paragraph">
                    <wp:posOffset>302895</wp:posOffset>
                  </wp:positionV>
                  <wp:extent cx="1517015" cy="288925"/>
                  <wp:effectExtent l="0" t="0" r="6985" b="0"/>
                  <wp:wrapNone/>
                  <wp:docPr id="49" name="Imagen 49" descr="I:\Departamento de marketing\Marketing\Logos\Logo Web 2 - 54-95-145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I:\Departamento de marketing\Marketing\Logos\Logo Web 2 - 54-95-145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clrChange>
                              <a:clrFrom>
                                <a:srgbClr val="DBE5F1"/>
                              </a:clrFrom>
                              <a:clrTo>
                                <a:srgbClr val="DBE5F1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7015" cy="288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24A8A">
              <w:rPr>
                <w:rFonts w:ascii="Calibri" w:eastAsia="Calibri" w:hAnsi="Calibri"/>
                <w:color w:val="1F3864"/>
                <w:spacing w:val="20"/>
                <w:sz w:val="24"/>
                <w:szCs w:val="22"/>
                <w:lang w:eastAsia="en-US"/>
              </w:rPr>
              <w:t xml:space="preserve">Calle Madre Nazaria 5  </w:t>
            </w:r>
            <w:r w:rsidRPr="00E24A8A">
              <w:rPr>
                <w:rFonts w:ascii="Calibri" w:eastAsia="Calibri" w:hAnsi="Calibri"/>
                <w:color w:val="1F3864"/>
                <w:spacing w:val="20"/>
                <w:sz w:val="24"/>
                <w:szCs w:val="22"/>
                <w:lang w:eastAsia="en-US"/>
              </w:rPr>
              <w:sym w:font="Symbol" w:char="F0B7"/>
            </w:r>
            <w:r w:rsidRPr="00E24A8A">
              <w:rPr>
                <w:rFonts w:ascii="Calibri" w:eastAsia="Calibri" w:hAnsi="Calibri"/>
                <w:color w:val="1F3864"/>
                <w:spacing w:val="20"/>
                <w:sz w:val="24"/>
                <w:szCs w:val="22"/>
                <w:lang w:eastAsia="en-US"/>
              </w:rPr>
              <w:t xml:space="preserve"> 28044   </w:t>
            </w:r>
            <w:r w:rsidRPr="00E24A8A">
              <w:rPr>
                <w:rFonts w:ascii="Calibri" w:eastAsia="Calibri" w:hAnsi="Calibri"/>
                <w:color w:val="1F3864"/>
                <w:spacing w:val="20"/>
                <w:sz w:val="24"/>
                <w:szCs w:val="22"/>
                <w:lang w:eastAsia="en-US"/>
              </w:rPr>
              <w:sym w:font="Symbol" w:char="F0B7"/>
            </w:r>
            <w:r w:rsidRPr="00E24A8A">
              <w:rPr>
                <w:rFonts w:ascii="Calibri" w:eastAsia="Calibri" w:hAnsi="Calibri"/>
                <w:color w:val="1F3864"/>
                <w:spacing w:val="20"/>
                <w:sz w:val="24"/>
                <w:szCs w:val="22"/>
                <w:lang w:eastAsia="en-US"/>
              </w:rPr>
              <w:t xml:space="preserve">  </w:t>
            </w:r>
            <w:r w:rsidRPr="00E24A8A">
              <w:rPr>
                <w:rFonts w:ascii="Calibri" w:eastAsia="Calibri" w:hAnsi="Calibri"/>
                <w:color w:val="1F3864"/>
                <w:spacing w:val="20"/>
                <w:sz w:val="24"/>
                <w:szCs w:val="22"/>
                <w:lang w:eastAsia="en-US"/>
              </w:rPr>
              <w:sym w:font="Wingdings" w:char="F028"/>
            </w:r>
            <w:r w:rsidRPr="00E24A8A">
              <w:rPr>
                <w:rFonts w:ascii="Calibri" w:eastAsia="Calibri" w:hAnsi="Calibri"/>
                <w:color w:val="1F3864"/>
                <w:spacing w:val="20"/>
                <w:sz w:val="24"/>
                <w:szCs w:val="22"/>
                <w:lang w:eastAsia="en-US"/>
              </w:rPr>
              <w:t xml:space="preserve"> 91 462 74 11   </w:t>
            </w:r>
            <w:r w:rsidRPr="00E24A8A">
              <w:rPr>
                <w:rFonts w:ascii="Calibri" w:eastAsia="Calibri" w:hAnsi="Calibri"/>
                <w:color w:val="1F3864"/>
                <w:spacing w:val="20"/>
                <w:sz w:val="24"/>
                <w:szCs w:val="22"/>
                <w:lang w:eastAsia="en-US"/>
              </w:rPr>
              <w:sym w:font="Symbol" w:char="F0B7"/>
            </w:r>
            <w:r w:rsidRPr="00E24A8A">
              <w:rPr>
                <w:rFonts w:ascii="Calibri" w:eastAsia="Calibri" w:hAnsi="Calibri"/>
                <w:color w:val="1F3864"/>
                <w:spacing w:val="20"/>
                <w:sz w:val="24"/>
                <w:szCs w:val="22"/>
                <w:lang w:eastAsia="en-US"/>
              </w:rPr>
              <w:t xml:space="preserve">  </w:t>
            </w:r>
            <w:r>
              <w:rPr>
                <w:rFonts w:ascii="Calibri" w:eastAsia="Calibri" w:hAnsi="Calibri"/>
                <w:color w:val="1F3864"/>
                <w:spacing w:val="20"/>
                <w:sz w:val="24"/>
                <w:szCs w:val="22"/>
                <w:lang w:eastAsia="en-US"/>
              </w:rPr>
              <w:t>libros</w:t>
            </w:r>
            <w:r w:rsidRPr="00E24A8A">
              <w:rPr>
                <w:rFonts w:ascii="Calibri" w:eastAsia="Calibri" w:hAnsi="Calibri"/>
                <w:color w:val="1F3864"/>
                <w:spacing w:val="20"/>
                <w:sz w:val="24"/>
                <w:szCs w:val="22"/>
                <w:lang w:eastAsia="en-US"/>
              </w:rPr>
              <w:t>@colegiosma.com</w:t>
            </w:r>
          </w:p>
          <w:p w14:paraId="7A353BA3" w14:textId="77777777" w:rsidR="00283BCB" w:rsidRPr="00E24A8A" w:rsidRDefault="00283BCB" w:rsidP="00283BCB">
            <w:pPr>
              <w:tabs>
                <w:tab w:val="center" w:pos="4252"/>
                <w:tab w:val="right" w:pos="8504"/>
              </w:tabs>
              <w:spacing w:after="0" w:line="240" w:lineRule="auto"/>
              <w:rPr>
                <w:rFonts w:ascii="Calibri" w:eastAsia="Calibri" w:hAnsi="Calibri"/>
                <w:color w:val="auto"/>
                <w:sz w:val="22"/>
                <w:szCs w:val="22"/>
                <w:lang w:eastAsia="en-US"/>
              </w:rPr>
            </w:pPr>
          </w:p>
          <w:p w14:paraId="673DDB37" w14:textId="77777777" w:rsidR="00283BCB" w:rsidRDefault="00283BCB" w:rsidP="00283BCB">
            <w:pPr>
              <w:spacing w:after="0" w:line="240" w:lineRule="auto"/>
              <w:jc w:val="center"/>
            </w:pPr>
          </w:p>
        </w:tc>
      </w:tr>
    </w:tbl>
    <w:bookmarkEnd w:id="0"/>
    <w:p w14:paraId="69ECE739" w14:textId="77777777" w:rsidR="008068EB" w:rsidRDefault="008068EB" w:rsidP="008068EB">
      <w:pPr>
        <w:spacing w:after="120" w:line="240" w:lineRule="auto"/>
        <w:jc w:val="both"/>
        <w:rPr>
          <w:rFonts w:ascii="Gill Sans MT" w:eastAsia="Gill Sans MT" w:hAnsi="Gill Sans MT"/>
          <w:lang w:val="es-ES_tradnl"/>
        </w:rPr>
      </w:pPr>
      <w:r w:rsidRPr="00BF7B24">
        <w:rPr>
          <w:rFonts w:ascii="Gill Sans MT" w:eastAsia="Gill Sans MT" w:hAnsi="Gill Sans MT"/>
          <w:lang w:val="es-ES_tradnl"/>
        </w:rPr>
        <w:t>En</w:t>
      </w:r>
      <w:r w:rsidRPr="00BF7B24">
        <w:rPr>
          <w:rFonts w:ascii="Gill Sans MT" w:eastAsia="Gill Sans MT" w:hAnsi="Gill Sans MT"/>
          <w:b/>
          <w:lang w:val="es-ES_tradnl"/>
        </w:rPr>
        <w:t xml:space="preserve"> SEPTIEMBRE</w:t>
      </w:r>
      <w:r w:rsidRPr="00BF7B24">
        <w:rPr>
          <w:rFonts w:ascii="Gill Sans MT" w:eastAsia="Gill Sans MT" w:hAnsi="Gill Sans MT"/>
          <w:lang w:val="es-ES_tradnl"/>
        </w:rPr>
        <w:t xml:space="preserve"> informaremos del horario y el procedimiento para la recogida de los libros solicitados.</w:t>
      </w:r>
    </w:p>
    <w:p w14:paraId="1EF53192" w14:textId="77777777" w:rsidR="00283BCB" w:rsidRDefault="00283BCB" w:rsidP="008068EB">
      <w:pPr>
        <w:spacing w:after="120" w:line="240" w:lineRule="auto"/>
        <w:jc w:val="both"/>
        <w:rPr>
          <w:rFonts w:ascii="Gill Sans MT" w:eastAsia="Gill Sans MT" w:hAnsi="Gill Sans MT"/>
          <w:lang w:val="es-ES_tradnl"/>
        </w:rPr>
      </w:pPr>
    </w:p>
    <w:p w14:paraId="4722DB5C" w14:textId="1CA645B8" w:rsidR="00DA488B" w:rsidRDefault="00DA488B" w:rsidP="00B52753">
      <w:pPr>
        <w:spacing w:after="120" w:line="240" w:lineRule="auto"/>
        <w:jc w:val="both"/>
      </w:pPr>
    </w:p>
    <w:p w14:paraId="5B7640EE" w14:textId="77777777" w:rsidR="00283BCB" w:rsidRDefault="00283BCB" w:rsidP="00B52753">
      <w:pPr>
        <w:spacing w:after="120" w:line="240" w:lineRule="auto"/>
        <w:jc w:val="both"/>
      </w:pPr>
    </w:p>
    <w:sectPr w:rsidR="00283BCB" w:rsidSect="00107B7A">
      <w:footerReference w:type="first" r:id="rId12"/>
      <w:pgSz w:w="11907" w:h="16839"/>
      <w:pgMar w:top="567" w:right="1418" w:bottom="567" w:left="1418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9F3D9A" w14:textId="77777777" w:rsidR="00A040AE" w:rsidRDefault="00A040AE">
      <w:pPr>
        <w:spacing w:after="0" w:line="240" w:lineRule="auto"/>
      </w:pPr>
      <w:r>
        <w:separator/>
      </w:r>
    </w:p>
  </w:endnote>
  <w:endnote w:type="continuationSeparator" w:id="0">
    <w:p w14:paraId="1C285FD3" w14:textId="77777777" w:rsidR="00A040AE" w:rsidRDefault="00A040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D56EF2" w14:textId="77777777" w:rsidR="00CA568A" w:rsidRDefault="00CA568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F3D746" w14:textId="77777777" w:rsidR="00A040AE" w:rsidRDefault="00A040AE">
      <w:pPr>
        <w:spacing w:after="0" w:line="240" w:lineRule="auto"/>
      </w:pPr>
      <w:r>
        <w:separator/>
      </w:r>
    </w:p>
  </w:footnote>
  <w:footnote w:type="continuationSeparator" w:id="0">
    <w:p w14:paraId="0F63BB09" w14:textId="77777777" w:rsidR="00A040AE" w:rsidRDefault="00A040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DE2132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FB8AC5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B69C04E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E4EA9C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3F0C434A"/>
    <w:lvl w:ilvl="0">
      <w:start w:val="1"/>
      <w:numFmt w:val="bullet"/>
      <w:pStyle w:val="Listaconvietas5"/>
      <w:lvlText w:val=""/>
      <w:lvlJc w:val="left"/>
      <w:pPr>
        <w:ind w:left="1800" w:hanging="360"/>
      </w:pPr>
      <w:rPr>
        <w:rFonts w:ascii="Symbol" w:hAnsi="Symbol" w:hint="default"/>
        <w:color w:val="9FB8CD" w:themeColor="accent2"/>
      </w:rPr>
    </w:lvl>
  </w:abstractNum>
  <w:abstractNum w:abstractNumId="5" w15:restartNumberingAfterBreak="0">
    <w:nsid w:val="FFFFFF81"/>
    <w:multiLevelType w:val="singleLevel"/>
    <w:tmpl w:val="78B8BCEC"/>
    <w:lvl w:ilvl="0">
      <w:start w:val="1"/>
      <w:numFmt w:val="bullet"/>
      <w:pStyle w:val="Listaconvietas4"/>
      <w:lvlText w:val=""/>
      <w:lvlJc w:val="left"/>
      <w:pPr>
        <w:ind w:left="1440" w:hanging="360"/>
      </w:pPr>
      <w:rPr>
        <w:rFonts w:ascii="Symbol" w:hAnsi="Symbol" w:hint="default"/>
        <w:color w:val="628BAD" w:themeColor="accent2" w:themeShade="BF"/>
      </w:rPr>
    </w:lvl>
  </w:abstractNum>
  <w:abstractNum w:abstractNumId="6" w15:restartNumberingAfterBreak="0">
    <w:nsid w:val="FFFFFF82"/>
    <w:multiLevelType w:val="singleLevel"/>
    <w:tmpl w:val="3D9E3420"/>
    <w:lvl w:ilvl="0">
      <w:start w:val="1"/>
      <w:numFmt w:val="bullet"/>
      <w:pStyle w:val="Listaconvietas3"/>
      <w:lvlText w:val=""/>
      <w:lvlJc w:val="left"/>
      <w:pPr>
        <w:ind w:left="1080" w:hanging="360"/>
      </w:pPr>
      <w:rPr>
        <w:rFonts w:ascii="Wingdings 3" w:hAnsi="Wingdings 3" w:hint="default"/>
        <w:color w:val="808080" w:themeColor="background1" w:themeShade="80"/>
      </w:rPr>
    </w:lvl>
  </w:abstractNum>
  <w:abstractNum w:abstractNumId="7" w15:restartNumberingAfterBreak="0">
    <w:nsid w:val="FFFFFF83"/>
    <w:multiLevelType w:val="singleLevel"/>
    <w:tmpl w:val="5B846FA6"/>
    <w:lvl w:ilvl="0">
      <w:start w:val="1"/>
      <w:numFmt w:val="bullet"/>
      <w:pStyle w:val="Listaconvietas2"/>
      <w:lvlText w:val=""/>
      <w:lvlJc w:val="left"/>
      <w:pPr>
        <w:ind w:left="720" w:hanging="360"/>
      </w:pPr>
      <w:rPr>
        <w:rFonts w:ascii="Wingdings 3" w:hAnsi="Wingdings 3" w:hint="default"/>
        <w:color w:val="9FB8CD" w:themeColor="accent2"/>
      </w:rPr>
    </w:lvl>
  </w:abstractNum>
  <w:abstractNum w:abstractNumId="8" w15:restartNumberingAfterBreak="0">
    <w:nsid w:val="FFFFFF88"/>
    <w:multiLevelType w:val="singleLevel"/>
    <w:tmpl w:val="54E8AF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4D80CFC"/>
    <w:lvl w:ilvl="0">
      <w:start w:val="1"/>
      <w:numFmt w:val="bullet"/>
      <w:pStyle w:val="Listaconvietas"/>
      <w:lvlText w:val=""/>
      <w:lvlJc w:val="left"/>
      <w:pPr>
        <w:ind w:left="360" w:hanging="360"/>
      </w:pPr>
      <w:rPr>
        <w:rFonts w:ascii="Wingdings 3" w:hAnsi="Wingdings 3" w:hint="default"/>
        <w:caps w:val="0"/>
        <w:strike w:val="0"/>
        <w:dstrike w:val="0"/>
        <w:vanish w:val="0"/>
        <w:color w:val="628BAD" w:themeColor="accent2" w:themeShade="BF"/>
        <w:vertAlign w:val="baseline"/>
      </w:rPr>
    </w:lvl>
  </w:abstractNum>
  <w:abstractNum w:abstractNumId="10" w15:restartNumberingAfterBreak="0">
    <w:nsid w:val="14BA48AD"/>
    <w:multiLevelType w:val="hybridMultilevel"/>
    <w:tmpl w:val="8110CCDC"/>
    <w:lvl w:ilvl="0" w:tplc="E14E0058">
      <w:numFmt w:val="bullet"/>
      <w:lvlText w:val=""/>
      <w:lvlJc w:val="left"/>
      <w:pPr>
        <w:ind w:left="1380" w:hanging="360"/>
      </w:pPr>
      <w:rPr>
        <w:rFonts w:ascii="Symbol" w:eastAsiaTheme="minorHAnsi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11" w15:restartNumberingAfterBreak="0">
    <w:nsid w:val="59B3626F"/>
    <w:multiLevelType w:val="hybridMultilevel"/>
    <w:tmpl w:val="765AE310"/>
    <w:lvl w:ilvl="0" w:tplc="A006A28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9657060">
    <w:abstractNumId w:val="9"/>
  </w:num>
  <w:num w:numId="2" w16cid:durableId="672680605">
    <w:abstractNumId w:val="7"/>
  </w:num>
  <w:num w:numId="3" w16cid:durableId="1135490149">
    <w:abstractNumId w:val="6"/>
  </w:num>
  <w:num w:numId="4" w16cid:durableId="1252616998">
    <w:abstractNumId w:val="5"/>
  </w:num>
  <w:num w:numId="5" w16cid:durableId="779762724">
    <w:abstractNumId w:val="4"/>
  </w:num>
  <w:num w:numId="6" w16cid:durableId="709694287">
    <w:abstractNumId w:val="8"/>
  </w:num>
  <w:num w:numId="7" w16cid:durableId="1154179214">
    <w:abstractNumId w:val="3"/>
  </w:num>
  <w:num w:numId="8" w16cid:durableId="811676014">
    <w:abstractNumId w:val="2"/>
  </w:num>
  <w:num w:numId="9" w16cid:durableId="1050150712">
    <w:abstractNumId w:val="1"/>
  </w:num>
  <w:num w:numId="10" w16cid:durableId="1005323766">
    <w:abstractNumId w:val="0"/>
  </w:num>
  <w:num w:numId="11" w16cid:durableId="1678073340">
    <w:abstractNumId w:val="9"/>
  </w:num>
  <w:num w:numId="12" w16cid:durableId="1446845629">
    <w:abstractNumId w:val="7"/>
  </w:num>
  <w:num w:numId="13" w16cid:durableId="692652975">
    <w:abstractNumId w:val="6"/>
  </w:num>
  <w:num w:numId="14" w16cid:durableId="1954248217">
    <w:abstractNumId w:val="5"/>
  </w:num>
  <w:num w:numId="15" w16cid:durableId="540361959">
    <w:abstractNumId w:val="4"/>
  </w:num>
  <w:num w:numId="16" w16cid:durableId="1518734145">
    <w:abstractNumId w:val="9"/>
  </w:num>
  <w:num w:numId="17" w16cid:durableId="457384334">
    <w:abstractNumId w:val="7"/>
  </w:num>
  <w:num w:numId="18" w16cid:durableId="737558877">
    <w:abstractNumId w:val="6"/>
  </w:num>
  <w:num w:numId="19" w16cid:durableId="462041283">
    <w:abstractNumId w:val="5"/>
  </w:num>
  <w:num w:numId="20" w16cid:durableId="1689595853">
    <w:abstractNumId w:val="4"/>
  </w:num>
  <w:num w:numId="21" w16cid:durableId="1650817402">
    <w:abstractNumId w:val="9"/>
  </w:num>
  <w:num w:numId="22" w16cid:durableId="312027938">
    <w:abstractNumId w:val="7"/>
  </w:num>
  <w:num w:numId="23" w16cid:durableId="1903716095">
    <w:abstractNumId w:val="6"/>
  </w:num>
  <w:num w:numId="24" w16cid:durableId="1843931491">
    <w:abstractNumId w:val="5"/>
  </w:num>
  <w:num w:numId="25" w16cid:durableId="225528371">
    <w:abstractNumId w:val="4"/>
  </w:num>
  <w:num w:numId="26" w16cid:durableId="701441523">
    <w:abstractNumId w:val="9"/>
  </w:num>
  <w:num w:numId="27" w16cid:durableId="815879333">
    <w:abstractNumId w:val="7"/>
  </w:num>
  <w:num w:numId="28" w16cid:durableId="1364399985">
    <w:abstractNumId w:val="6"/>
  </w:num>
  <w:num w:numId="29" w16cid:durableId="576979787">
    <w:abstractNumId w:val="5"/>
  </w:num>
  <w:num w:numId="30" w16cid:durableId="81731909">
    <w:abstractNumId w:val="4"/>
  </w:num>
  <w:num w:numId="31" w16cid:durableId="1707099878">
    <w:abstractNumId w:val="11"/>
  </w:num>
  <w:num w:numId="32" w16cid:durableId="191450403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DateAndTime/>
  <w:proofState w:spelling="clean" w:grammar="clean"/>
  <w:attachedTemplate r:id="rId1"/>
  <w:documentProtection w:edit="readOnly" w:enforcement="0"/>
  <w:styleLockQFSet/>
  <w:defaultTabStop w:val="720"/>
  <w:hyphenationZone w:val="425"/>
  <w:evenAndOddHeaders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42D"/>
    <w:rsid w:val="00001E2F"/>
    <w:rsid w:val="00021498"/>
    <w:rsid w:val="00032F9C"/>
    <w:rsid w:val="00037D6C"/>
    <w:rsid w:val="00041ADF"/>
    <w:rsid w:val="00042038"/>
    <w:rsid w:val="00043900"/>
    <w:rsid w:val="000442C1"/>
    <w:rsid w:val="00051B68"/>
    <w:rsid w:val="00063C83"/>
    <w:rsid w:val="000657D6"/>
    <w:rsid w:val="00071A7F"/>
    <w:rsid w:val="000726E0"/>
    <w:rsid w:val="00083DEB"/>
    <w:rsid w:val="000A3BD0"/>
    <w:rsid w:val="000B0E8D"/>
    <w:rsid w:val="000C7604"/>
    <w:rsid w:val="000D3FD7"/>
    <w:rsid w:val="000D414F"/>
    <w:rsid w:val="000F577F"/>
    <w:rsid w:val="00107B7A"/>
    <w:rsid w:val="00117C27"/>
    <w:rsid w:val="0012380D"/>
    <w:rsid w:val="001349C2"/>
    <w:rsid w:val="0014088B"/>
    <w:rsid w:val="00141C57"/>
    <w:rsid w:val="00193EF2"/>
    <w:rsid w:val="00194C5C"/>
    <w:rsid w:val="001A46EA"/>
    <w:rsid w:val="001B4923"/>
    <w:rsid w:val="001D65A3"/>
    <w:rsid w:val="001E1C6B"/>
    <w:rsid w:val="00200256"/>
    <w:rsid w:val="00203E7E"/>
    <w:rsid w:val="002061A7"/>
    <w:rsid w:val="00211F26"/>
    <w:rsid w:val="0021537F"/>
    <w:rsid w:val="00225857"/>
    <w:rsid w:val="00226885"/>
    <w:rsid w:val="00230EB7"/>
    <w:rsid w:val="00240FA8"/>
    <w:rsid w:val="00246CF8"/>
    <w:rsid w:val="00265684"/>
    <w:rsid w:val="0026726B"/>
    <w:rsid w:val="00275158"/>
    <w:rsid w:val="00276200"/>
    <w:rsid w:val="00283BCB"/>
    <w:rsid w:val="00296EE2"/>
    <w:rsid w:val="002B0217"/>
    <w:rsid w:val="002C3963"/>
    <w:rsid w:val="002C5169"/>
    <w:rsid w:val="002D3F08"/>
    <w:rsid w:val="002F59B6"/>
    <w:rsid w:val="003110EB"/>
    <w:rsid w:val="003319E3"/>
    <w:rsid w:val="00342B22"/>
    <w:rsid w:val="00350276"/>
    <w:rsid w:val="00350D34"/>
    <w:rsid w:val="0035341B"/>
    <w:rsid w:val="00353CCB"/>
    <w:rsid w:val="00362B6B"/>
    <w:rsid w:val="003815B9"/>
    <w:rsid w:val="003904B5"/>
    <w:rsid w:val="003A31D4"/>
    <w:rsid w:val="003A5905"/>
    <w:rsid w:val="003A60FE"/>
    <w:rsid w:val="003B2A7C"/>
    <w:rsid w:val="003C6777"/>
    <w:rsid w:val="0040334B"/>
    <w:rsid w:val="00406E9D"/>
    <w:rsid w:val="0041287B"/>
    <w:rsid w:val="004163AB"/>
    <w:rsid w:val="00421314"/>
    <w:rsid w:val="004462A5"/>
    <w:rsid w:val="00450711"/>
    <w:rsid w:val="0045356D"/>
    <w:rsid w:val="00454F04"/>
    <w:rsid w:val="00463EF1"/>
    <w:rsid w:val="00471EC5"/>
    <w:rsid w:val="00480B68"/>
    <w:rsid w:val="00484728"/>
    <w:rsid w:val="0049275F"/>
    <w:rsid w:val="00494038"/>
    <w:rsid w:val="00496084"/>
    <w:rsid w:val="00496EAA"/>
    <w:rsid w:val="004A18DE"/>
    <w:rsid w:val="004A4C70"/>
    <w:rsid w:val="004B15F4"/>
    <w:rsid w:val="004C527F"/>
    <w:rsid w:val="004E0E44"/>
    <w:rsid w:val="004F1765"/>
    <w:rsid w:val="004F42DE"/>
    <w:rsid w:val="005079DB"/>
    <w:rsid w:val="00522C1A"/>
    <w:rsid w:val="00533879"/>
    <w:rsid w:val="0053713E"/>
    <w:rsid w:val="00540596"/>
    <w:rsid w:val="005727E2"/>
    <w:rsid w:val="005857F6"/>
    <w:rsid w:val="005A4CE4"/>
    <w:rsid w:val="005F049A"/>
    <w:rsid w:val="0061016E"/>
    <w:rsid w:val="00623931"/>
    <w:rsid w:val="00635ED7"/>
    <w:rsid w:val="0065257C"/>
    <w:rsid w:val="00654BC1"/>
    <w:rsid w:val="0065626E"/>
    <w:rsid w:val="0065638A"/>
    <w:rsid w:val="0065705A"/>
    <w:rsid w:val="00665990"/>
    <w:rsid w:val="0068079D"/>
    <w:rsid w:val="00680E25"/>
    <w:rsid w:val="006B12E0"/>
    <w:rsid w:val="006B2BD1"/>
    <w:rsid w:val="006C08A5"/>
    <w:rsid w:val="006D5B6E"/>
    <w:rsid w:val="006E0607"/>
    <w:rsid w:val="006F5C6A"/>
    <w:rsid w:val="007069A0"/>
    <w:rsid w:val="00720D40"/>
    <w:rsid w:val="0073328F"/>
    <w:rsid w:val="0074165A"/>
    <w:rsid w:val="0074628B"/>
    <w:rsid w:val="0075191B"/>
    <w:rsid w:val="007543DD"/>
    <w:rsid w:val="00774BAE"/>
    <w:rsid w:val="007804EA"/>
    <w:rsid w:val="0078172E"/>
    <w:rsid w:val="00782BA8"/>
    <w:rsid w:val="007A69EC"/>
    <w:rsid w:val="007A7CB9"/>
    <w:rsid w:val="007B2BAD"/>
    <w:rsid w:val="007B7DF3"/>
    <w:rsid w:val="007C4C5C"/>
    <w:rsid w:val="007E0C0E"/>
    <w:rsid w:val="007F2850"/>
    <w:rsid w:val="008068EB"/>
    <w:rsid w:val="0082441E"/>
    <w:rsid w:val="0082642D"/>
    <w:rsid w:val="008332F2"/>
    <w:rsid w:val="0084363C"/>
    <w:rsid w:val="0085036A"/>
    <w:rsid w:val="00860245"/>
    <w:rsid w:val="00864444"/>
    <w:rsid w:val="00865EF4"/>
    <w:rsid w:val="0086704C"/>
    <w:rsid w:val="0087359F"/>
    <w:rsid w:val="008A0050"/>
    <w:rsid w:val="008B5156"/>
    <w:rsid w:val="008C2DB8"/>
    <w:rsid w:val="008D2D88"/>
    <w:rsid w:val="008D5097"/>
    <w:rsid w:val="008E007A"/>
    <w:rsid w:val="008F046B"/>
    <w:rsid w:val="008F6568"/>
    <w:rsid w:val="008F739F"/>
    <w:rsid w:val="0091531C"/>
    <w:rsid w:val="009451C3"/>
    <w:rsid w:val="00952C8B"/>
    <w:rsid w:val="00975FA8"/>
    <w:rsid w:val="00981540"/>
    <w:rsid w:val="009945B2"/>
    <w:rsid w:val="00995911"/>
    <w:rsid w:val="009D4055"/>
    <w:rsid w:val="009D7859"/>
    <w:rsid w:val="009E50B8"/>
    <w:rsid w:val="00A040AE"/>
    <w:rsid w:val="00A12C8D"/>
    <w:rsid w:val="00A4609D"/>
    <w:rsid w:val="00A52EF6"/>
    <w:rsid w:val="00A629E1"/>
    <w:rsid w:val="00A658BD"/>
    <w:rsid w:val="00A66F98"/>
    <w:rsid w:val="00A67CAE"/>
    <w:rsid w:val="00A72217"/>
    <w:rsid w:val="00A75962"/>
    <w:rsid w:val="00A84F7E"/>
    <w:rsid w:val="00A873B9"/>
    <w:rsid w:val="00A96344"/>
    <w:rsid w:val="00AF2BFA"/>
    <w:rsid w:val="00B03032"/>
    <w:rsid w:val="00B16BEB"/>
    <w:rsid w:val="00B17EF9"/>
    <w:rsid w:val="00B32FE6"/>
    <w:rsid w:val="00B341D1"/>
    <w:rsid w:val="00B4582F"/>
    <w:rsid w:val="00B4754F"/>
    <w:rsid w:val="00B52753"/>
    <w:rsid w:val="00B63421"/>
    <w:rsid w:val="00B75C16"/>
    <w:rsid w:val="00B92CAE"/>
    <w:rsid w:val="00B95B81"/>
    <w:rsid w:val="00BA2232"/>
    <w:rsid w:val="00BA3CE7"/>
    <w:rsid w:val="00BA4B98"/>
    <w:rsid w:val="00BA5999"/>
    <w:rsid w:val="00BB5883"/>
    <w:rsid w:val="00BB76B5"/>
    <w:rsid w:val="00BB7B2D"/>
    <w:rsid w:val="00BD233A"/>
    <w:rsid w:val="00BD4DC7"/>
    <w:rsid w:val="00BF2F7B"/>
    <w:rsid w:val="00BF3CFD"/>
    <w:rsid w:val="00BF6866"/>
    <w:rsid w:val="00C03257"/>
    <w:rsid w:val="00C04B6E"/>
    <w:rsid w:val="00C06BB2"/>
    <w:rsid w:val="00C06E1A"/>
    <w:rsid w:val="00C54C54"/>
    <w:rsid w:val="00C56926"/>
    <w:rsid w:val="00C63929"/>
    <w:rsid w:val="00C6460C"/>
    <w:rsid w:val="00C658BC"/>
    <w:rsid w:val="00C70981"/>
    <w:rsid w:val="00C75066"/>
    <w:rsid w:val="00C80238"/>
    <w:rsid w:val="00C943E9"/>
    <w:rsid w:val="00CA568A"/>
    <w:rsid w:val="00CB4BCE"/>
    <w:rsid w:val="00CD57B3"/>
    <w:rsid w:val="00CE2264"/>
    <w:rsid w:val="00CE57DD"/>
    <w:rsid w:val="00CE6858"/>
    <w:rsid w:val="00CF2FDF"/>
    <w:rsid w:val="00CF4131"/>
    <w:rsid w:val="00D01AF0"/>
    <w:rsid w:val="00D07928"/>
    <w:rsid w:val="00D14A8C"/>
    <w:rsid w:val="00D31B4B"/>
    <w:rsid w:val="00D372F1"/>
    <w:rsid w:val="00D52F02"/>
    <w:rsid w:val="00D67F4B"/>
    <w:rsid w:val="00D7203D"/>
    <w:rsid w:val="00D810AB"/>
    <w:rsid w:val="00D8142C"/>
    <w:rsid w:val="00D9378D"/>
    <w:rsid w:val="00D93F7C"/>
    <w:rsid w:val="00D96846"/>
    <w:rsid w:val="00D97579"/>
    <w:rsid w:val="00DA1318"/>
    <w:rsid w:val="00DA488B"/>
    <w:rsid w:val="00DA4CBF"/>
    <w:rsid w:val="00DB2B42"/>
    <w:rsid w:val="00DC189C"/>
    <w:rsid w:val="00DC45DF"/>
    <w:rsid w:val="00DC4940"/>
    <w:rsid w:val="00DE7F4F"/>
    <w:rsid w:val="00DF0135"/>
    <w:rsid w:val="00DF20DC"/>
    <w:rsid w:val="00DF2B7C"/>
    <w:rsid w:val="00E039B4"/>
    <w:rsid w:val="00E03FC8"/>
    <w:rsid w:val="00E15947"/>
    <w:rsid w:val="00E1633D"/>
    <w:rsid w:val="00E30451"/>
    <w:rsid w:val="00E52E7E"/>
    <w:rsid w:val="00E53342"/>
    <w:rsid w:val="00E61581"/>
    <w:rsid w:val="00E62E54"/>
    <w:rsid w:val="00E6561E"/>
    <w:rsid w:val="00E7594C"/>
    <w:rsid w:val="00E812DB"/>
    <w:rsid w:val="00E86EE6"/>
    <w:rsid w:val="00EB0AF1"/>
    <w:rsid w:val="00EB5AEB"/>
    <w:rsid w:val="00EB672F"/>
    <w:rsid w:val="00EC2322"/>
    <w:rsid w:val="00EC6C99"/>
    <w:rsid w:val="00EE5B59"/>
    <w:rsid w:val="00F13E8F"/>
    <w:rsid w:val="00F31E49"/>
    <w:rsid w:val="00F32729"/>
    <w:rsid w:val="00F35A90"/>
    <w:rsid w:val="00F45413"/>
    <w:rsid w:val="00F460A9"/>
    <w:rsid w:val="00F623C8"/>
    <w:rsid w:val="00F62B31"/>
    <w:rsid w:val="00F66CE7"/>
    <w:rsid w:val="00F82834"/>
    <w:rsid w:val="00FA41D1"/>
    <w:rsid w:val="00FA579A"/>
    <w:rsid w:val="00FB0673"/>
    <w:rsid w:val="00FB0DD0"/>
    <w:rsid w:val="00FC7FE7"/>
    <w:rsid w:val="00FD276C"/>
    <w:rsid w:val="00FD51D8"/>
    <w:rsid w:val="00FE6891"/>
    <w:rsid w:val="00FE6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undOvr"/>
    <m:naryLim m:val="subSup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BE1D69"/>
  <w15:docId w15:val="{D39BF89B-E210-4AA6-9683-E928D964A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 w:qFormat="1"/>
    <w:lsdException w:name="toc 2" w:semiHidden="1" w:unhideWhenUsed="1" w:qFormat="1"/>
    <w:lsdException w:name="toc 3" w:semiHidden="1" w:unhideWhenUsed="1" w:qFormat="1"/>
    <w:lsdException w:name="toc 4" w:semiHidden="1" w:unhideWhenUsed="1" w:qFormat="1"/>
    <w:lsdException w:name="toc 5" w:semiHidden="1" w:unhideWhenUsed="1" w:qFormat="1"/>
    <w:lsdException w:name="toc 6" w:semiHidden="1" w:unhideWhenUsed="1" w:qFormat="1"/>
    <w:lsdException w:name="toc 7" w:semiHidden="1" w:unhideWhenUsed="1" w:qFormat="1"/>
    <w:lsdException w:name="toc 8" w:semiHidden="1" w:unhideWhenUsed="1" w:qFormat="1"/>
    <w:lsdException w:name="toc 9" w:semiHidden="1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36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36" w:unhideWhenUsed="1" w:qFormat="1"/>
    <w:lsdException w:name="List Bullet 3" w:semiHidden="1" w:uiPriority="36" w:unhideWhenUsed="1" w:qFormat="1"/>
    <w:lsdException w:name="List Bullet 4" w:semiHidden="1" w:uiPriority="36" w:unhideWhenUsed="1" w:qFormat="1"/>
    <w:lsdException w:name="List Bullet 5" w:semiHidden="1" w:uiPriority="36" w:unhideWhenUsed="1" w:qFormat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4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qFormat="1"/>
    <w:lsdException w:name="Light Shading" w:uiPriority="40"/>
    <w:lsdException w:name="Light List" w:uiPriority="40"/>
    <w:lsdException w:name="Light Grid" w:uiPriority="40"/>
    <w:lsdException w:name="Medium Shading 1" w:uiPriority="40"/>
    <w:lsdException w:name="Medium Shading 2" w:uiPriority="40"/>
    <w:lsdException w:name="Medium List 1" w:uiPriority="40"/>
    <w:lsdException w:name="Medium List 2" w:uiPriority="40"/>
    <w:lsdException w:name="Medium Grid 1" w:uiPriority="40"/>
    <w:lsdException w:name="Medium Grid 2" w:uiPriority="40"/>
    <w:lsdException w:name="Medium Grid 3" w:uiPriority="40"/>
    <w:lsdException w:name="Dark List" w:uiPriority="40"/>
    <w:lsdException w:name="Colorful Shading" w:uiPriority="40"/>
    <w:lsdException w:name="Colorful List" w:uiPriority="40"/>
    <w:lsdException w:name="Colorful Grid" w:uiPriority="40"/>
    <w:lsdException w:name="Light Shading Accent 1" w:uiPriority="41"/>
    <w:lsdException w:name="Light List Accent 1" w:uiPriority="41"/>
    <w:lsdException w:name="Light Grid Accent 1" w:uiPriority="41"/>
    <w:lsdException w:name="Medium Shading 1 Accent 1" w:uiPriority="41"/>
    <w:lsdException w:name="Medium Shading 2 Accent 1" w:uiPriority="41"/>
    <w:lsdException w:name="Medium List 1 Accent 1" w:uiPriority="4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41"/>
    <w:lsdException w:name="Medium Grid 1 Accent 1" w:uiPriority="41"/>
    <w:lsdException w:name="Medium Grid 2 Accent 1" w:uiPriority="41"/>
    <w:lsdException w:name="Medium Grid 3 Accent 1" w:uiPriority="41"/>
    <w:lsdException w:name="Dark List Accent 1" w:uiPriority="41"/>
    <w:lsdException w:name="Colorful Shading Accent 1" w:uiPriority="41"/>
    <w:lsdException w:name="Colorful List Accent 1" w:uiPriority="41"/>
    <w:lsdException w:name="Colorful Grid Accent 1" w:uiPriority="41"/>
    <w:lsdException w:name="Light Shading Accent 2" w:uiPriority="42"/>
    <w:lsdException w:name="Light List Accent 2" w:uiPriority="42"/>
    <w:lsdException w:name="Light Grid Accent 2" w:uiPriority="42"/>
    <w:lsdException w:name="Medium Shading 1 Accent 2" w:uiPriority="42"/>
    <w:lsdException w:name="Medium Shading 2 Accent 2" w:uiPriority="42"/>
    <w:lsdException w:name="Medium List 1 Accent 2" w:uiPriority="42"/>
    <w:lsdException w:name="Medium List 2 Accent 2" w:uiPriority="42"/>
    <w:lsdException w:name="Medium Grid 1 Accent 2" w:uiPriority="42"/>
    <w:lsdException w:name="Medium Grid 2 Accent 2" w:uiPriority="42"/>
    <w:lsdException w:name="Medium Grid 3 Accent 2" w:uiPriority="42"/>
    <w:lsdException w:name="Dark List Accent 2" w:uiPriority="42"/>
    <w:lsdException w:name="Colorful Shading Accent 2" w:uiPriority="42"/>
    <w:lsdException w:name="Colorful List Accent 2" w:uiPriority="42"/>
    <w:lsdException w:name="Colorful Grid Accent 2" w:uiPriority="42"/>
    <w:lsdException w:name="Light Shading Accent 3" w:uiPriority="43"/>
    <w:lsdException w:name="Light List Accent 3" w:uiPriority="43"/>
    <w:lsdException w:name="Light Grid Accent 3" w:uiPriority="43"/>
    <w:lsdException w:name="Medium Shading 1 Accent 3" w:uiPriority="43"/>
    <w:lsdException w:name="Medium Shading 2 Accent 3" w:uiPriority="43"/>
    <w:lsdException w:name="Medium List 1 Accent 3" w:uiPriority="43"/>
    <w:lsdException w:name="Medium List 2 Accent 3" w:uiPriority="43"/>
    <w:lsdException w:name="Medium Grid 1 Accent 3" w:uiPriority="43"/>
    <w:lsdException w:name="Medium Grid 2 Accent 3" w:uiPriority="43"/>
    <w:lsdException w:name="Medium Grid 3 Accent 3" w:uiPriority="43"/>
    <w:lsdException w:name="Dark List Accent 3" w:uiPriority="43"/>
    <w:lsdException w:name="Colorful Shading Accent 3" w:uiPriority="43"/>
    <w:lsdException w:name="Colorful List Accent 3" w:uiPriority="43"/>
    <w:lsdException w:name="Colorful Grid Accent 3" w:uiPriority="43"/>
    <w:lsdException w:name="Light Shading Accent 4" w:uiPriority="44"/>
    <w:lsdException w:name="Light List Accent 4" w:uiPriority="44"/>
    <w:lsdException w:name="Light Grid Accent 4" w:uiPriority="44"/>
    <w:lsdException w:name="Medium Shading 1 Accent 4" w:uiPriority="44"/>
    <w:lsdException w:name="Medium Shading 2 Accent 4" w:uiPriority="44"/>
    <w:lsdException w:name="Medium List 1 Accent 4" w:uiPriority="44"/>
    <w:lsdException w:name="Medium List 2 Accent 4" w:uiPriority="44"/>
    <w:lsdException w:name="Medium Grid 1 Accent 4" w:uiPriority="44"/>
    <w:lsdException w:name="Medium Grid 2 Accent 4" w:uiPriority="44"/>
    <w:lsdException w:name="Medium Grid 3 Accent 4" w:uiPriority="44"/>
    <w:lsdException w:name="Dark List Accent 4" w:uiPriority="44"/>
    <w:lsdException w:name="Colorful Shading Accent 4" w:uiPriority="44"/>
    <w:lsdException w:name="Colorful List Accent 4" w:uiPriority="44"/>
    <w:lsdException w:name="Colorful Grid Accent 4" w:uiPriority="44"/>
    <w:lsdException w:name="Light Shading Accent 5" w:uiPriority="45"/>
    <w:lsdException w:name="Light List Accent 5" w:uiPriority="45"/>
    <w:lsdException w:name="Light Grid Accent 5" w:uiPriority="45"/>
    <w:lsdException w:name="Medium Shading 1 Accent 5" w:uiPriority="45"/>
    <w:lsdException w:name="Medium Shading 2 Accent 5" w:uiPriority="45"/>
    <w:lsdException w:name="Medium List 1 Accent 5" w:uiPriority="45"/>
    <w:lsdException w:name="Medium List 2 Accent 5" w:uiPriority="45"/>
    <w:lsdException w:name="Medium Grid 1 Accent 5" w:uiPriority="45"/>
    <w:lsdException w:name="Medium Grid 2 Accent 5" w:uiPriority="45"/>
    <w:lsdException w:name="Medium Grid 3 Accent 5" w:uiPriority="45"/>
    <w:lsdException w:name="Dark List Accent 5" w:uiPriority="45"/>
    <w:lsdException w:name="Colorful Shading Accent 5" w:uiPriority="45"/>
    <w:lsdException w:name="Colorful List Accent 5" w:uiPriority="45"/>
    <w:lsdException w:name="Colorful Grid Accent 5" w:uiPriority="45"/>
    <w:lsdException w:name="Light Shading Accent 6" w:uiPriority="46"/>
    <w:lsdException w:name="Light List Accent 6" w:uiPriority="46"/>
    <w:lsdException w:name="Light Grid Accent 6" w:uiPriority="46"/>
    <w:lsdException w:name="Medium Shading 1 Accent 6" w:uiPriority="46"/>
    <w:lsdException w:name="Medium Shading 2 Accent 6" w:uiPriority="46"/>
    <w:lsdException w:name="Medium List 1 Accent 6" w:uiPriority="46"/>
    <w:lsdException w:name="Medium List 2 Accent 6" w:uiPriority="46"/>
    <w:lsdException w:name="Medium Grid 1 Accent 6" w:uiPriority="46"/>
    <w:lsdException w:name="Medium Grid 2 Accent 6" w:uiPriority="46"/>
    <w:lsdException w:name="Medium Grid 3 Accent 6" w:uiPriority="46"/>
    <w:lsdException w:name="Dark List Accent 6" w:uiPriority="46"/>
    <w:lsdException w:name="Colorful Shading Accent 6" w:uiPriority="46"/>
    <w:lsdException w:name="Colorful List Accent 6" w:uiPriority="46"/>
    <w:lsdException w:name="Colorful Grid Accent 6" w:uiPriority="4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57D6"/>
    <w:rPr>
      <w:rFonts w:cs="Times New Roman"/>
      <w:color w:val="000000" w:themeColor="text1"/>
      <w:sz w:val="20"/>
      <w:szCs w:val="20"/>
    </w:rPr>
  </w:style>
  <w:style w:type="paragraph" w:styleId="Ttulo1">
    <w:name w:val="heading 1"/>
    <w:basedOn w:val="Normal"/>
    <w:next w:val="Normal"/>
    <w:link w:val="Ttulo1Car"/>
    <w:uiPriority w:val="9"/>
    <w:semiHidden/>
    <w:unhideWhenUsed/>
    <w:rsid w:val="000657D6"/>
    <w:pPr>
      <w:pBdr>
        <w:top w:val="single" w:sz="6" w:space="1" w:color="9FB8CD" w:themeColor="accent2"/>
        <w:left w:val="single" w:sz="6" w:space="1" w:color="9FB8CD" w:themeColor="accent2"/>
        <w:bottom w:val="single" w:sz="6" w:space="1" w:color="9FB8CD" w:themeColor="accent2"/>
        <w:right w:val="single" w:sz="6" w:space="1" w:color="9FB8CD" w:themeColor="accent2"/>
      </w:pBdr>
      <w:shd w:val="clear" w:color="auto" w:fill="9FB8CD" w:themeFill="accent2"/>
      <w:spacing w:before="300" w:after="40"/>
      <w:outlineLvl w:val="0"/>
    </w:pPr>
    <w:rPr>
      <w:rFonts w:asciiTheme="majorHAnsi" w:hAnsiTheme="majorHAnsi"/>
      <w:color w:val="FFFFFF" w:themeColor="background1"/>
      <w:spacing w:val="5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657D6"/>
    <w:pPr>
      <w:pBdr>
        <w:top w:val="single" w:sz="6" w:space="1" w:color="9FB8CD" w:themeColor="accent2"/>
        <w:left w:val="single" w:sz="48" w:space="1" w:color="9FB8CD" w:themeColor="accent2"/>
        <w:bottom w:val="single" w:sz="6" w:space="1" w:color="9FB8CD" w:themeColor="accent2"/>
        <w:right w:val="single" w:sz="6" w:space="1" w:color="9FB8CD" w:themeColor="accent2"/>
      </w:pBdr>
      <w:spacing w:before="240" w:after="80"/>
      <w:ind w:left="144"/>
      <w:outlineLvl w:val="1"/>
    </w:pPr>
    <w:rPr>
      <w:rFonts w:asciiTheme="majorHAnsi" w:hAnsiTheme="majorHAnsi"/>
      <w:color w:val="628BAD" w:themeColor="accent2" w:themeShade="BF"/>
      <w:spacing w:val="5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657D6"/>
    <w:pPr>
      <w:pBdr>
        <w:top w:val="single" w:sz="6" w:space="1" w:color="A6A6A6" w:themeColor="background1" w:themeShade="A6"/>
        <w:left w:val="single" w:sz="48" w:space="1" w:color="A6A6A6" w:themeColor="background1" w:themeShade="A6"/>
        <w:bottom w:val="single" w:sz="6" w:space="1" w:color="A6A6A6" w:themeColor="background1" w:themeShade="A6"/>
        <w:right w:val="single" w:sz="6" w:space="1" w:color="A6A6A6" w:themeColor="background1" w:themeShade="A6"/>
      </w:pBdr>
      <w:spacing w:before="200" w:after="80"/>
      <w:ind w:left="144"/>
      <w:outlineLvl w:val="2"/>
    </w:pPr>
    <w:rPr>
      <w:rFonts w:asciiTheme="majorHAnsi" w:hAnsiTheme="majorHAnsi"/>
      <w:color w:val="595959" w:themeColor="text1" w:themeTint="A6"/>
      <w:spacing w:val="5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657D6"/>
    <w:pPr>
      <w:pBdr>
        <w:bottom w:val="single" w:sz="6" w:space="1" w:color="A6A6A6" w:themeColor="background1" w:themeShade="A6"/>
      </w:pBdr>
      <w:spacing w:before="200" w:after="80"/>
      <w:outlineLvl w:val="3"/>
    </w:pPr>
    <w:rPr>
      <w:rFonts w:asciiTheme="majorHAnsi" w:hAnsiTheme="majorHAnsi"/>
      <w:color w:val="595959" w:themeColor="text1" w:themeTint="A6"/>
      <w:szCs w:val="22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657D6"/>
    <w:pPr>
      <w:pBdr>
        <w:bottom w:val="dashed" w:sz="4" w:space="1" w:color="A6A6A6" w:themeColor="background1" w:themeShade="A6"/>
      </w:pBdr>
      <w:spacing w:before="200" w:after="80"/>
      <w:outlineLvl w:val="4"/>
    </w:pPr>
    <w:rPr>
      <w:rFonts w:asciiTheme="majorHAnsi" w:hAnsiTheme="majorHAnsi"/>
      <w:color w:val="404040" w:themeColor="text1" w:themeTint="BF"/>
      <w:szCs w:val="26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657D6"/>
    <w:pPr>
      <w:spacing w:before="200" w:after="80"/>
      <w:outlineLvl w:val="5"/>
    </w:pPr>
    <w:rPr>
      <w:rFonts w:asciiTheme="majorHAnsi" w:hAnsiTheme="majorHAnsi"/>
      <w:b/>
      <w:color w:val="7F7F7F" w:themeColor="background1" w:themeShade="7F"/>
      <w:sz w:val="18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657D6"/>
    <w:pPr>
      <w:spacing w:before="200" w:after="80"/>
      <w:outlineLvl w:val="6"/>
    </w:pPr>
    <w:rPr>
      <w:rFonts w:asciiTheme="majorHAnsi" w:hAnsiTheme="majorHAnsi"/>
      <w:b/>
      <w:i/>
      <w:color w:val="808080" w:themeColor="background1" w:themeShade="80"/>
      <w:sz w:val="18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657D6"/>
    <w:pPr>
      <w:spacing w:before="200" w:after="80"/>
      <w:outlineLvl w:val="7"/>
    </w:pPr>
    <w:rPr>
      <w:rFonts w:asciiTheme="majorHAnsi" w:hAnsiTheme="majorHAnsi"/>
      <w:color w:val="9FB8CD" w:themeColor="accent2"/>
      <w:sz w:val="1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657D6"/>
    <w:pPr>
      <w:spacing w:before="200" w:after="80"/>
      <w:outlineLvl w:val="8"/>
    </w:pPr>
    <w:rPr>
      <w:rFonts w:asciiTheme="majorHAnsi" w:hAnsiTheme="majorHAnsi"/>
      <w:i/>
      <w:color w:val="9FB8CD" w:themeColor="accent2"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1"/>
    <w:rsid w:val="000657D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inespaciado">
    <w:name w:val="No Spacing"/>
    <w:basedOn w:val="Normal"/>
    <w:link w:val="SinespaciadoCar"/>
    <w:uiPriority w:val="99"/>
    <w:qFormat/>
    <w:rsid w:val="000657D6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0657D6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657D6"/>
    <w:rPr>
      <w:rFonts w:cs="Times New Roman"/>
      <w:color w:val="000000" w:themeColor="text1"/>
      <w:sz w:val="20"/>
      <w:szCs w:val="20"/>
    </w:rPr>
  </w:style>
  <w:style w:type="paragraph" w:styleId="Piedepgina">
    <w:name w:val="footer"/>
    <w:basedOn w:val="Normal"/>
    <w:link w:val="PiedepginaCar"/>
    <w:uiPriority w:val="99"/>
    <w:unhideWhenUsed/>
    <w:rsid w:val="000657D6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657D6"/>
    <w:rPr>
      <w:rFonts w:cs="Times New Roman"/>
      <w:color w:val="000000" w:themeColor="text1"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657D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657D6"/>
    <w:rPr>
      <w:rFonts w:ascii="Tahoma" w:hAnsi="Tahoma" w:cs="Tahoma"/>
      <w:color w:val="000000" w:themeColor="text1"/>
      <w:sz w:val="16"/>
      <w:szCs w:val="16"/>
    </w:rPr>
  </w:style>
  <w:style w:type="paragraph" w:styleId="Listaconvietas">
    <w:name w:val="List Bullet"/>
    <w:basedOn w:val="Normal"/>
    <w:uiPriority w:val="36"/>
    <w:unhideWhenUsed/>
    <w:qFormat/>
    <w:rsid w:val="000657D6"/>
    <w:pPr>
      <w:numPr>
        <w:numId w:val="26"/>
      </w:numPr>
      <w:spacing w:after="120"/>
      <w:contextualSpacing/>
    </w:pPr>
  </w:style>
  <w:style w:type="paragraph" w:customStyle="1" w:styleId="Seccin">
    <w:name w:val="Sección"/>
    <w:basedOn w:val="Normal"/>
    <w:next w:val="Normal"/>
    <w:link w:val="Carcterdeseccin"/>
    <w:uiPriority w:val="1"/>
    <w:qFormat/>
    <w:rsid w:val="000657D6"/>
    <w:pPr>
      <w:spacing w:after="120" w:line="240" w:lineRule="auto"/>
      <w:contextualSpacing/>
    </w:pPr>
    <w:rPr>
      <w:rFonts w:asciiTheme="majorHAnsi" w:hAnsiTheme="majorHAnsi"/>
      <w:b/>
      <w:color w:val="9FB8CD" w:themeColor="accent2"/>
      <w:sz w:val="24"/>
    </w:rPr>
  </w:style>
  <w:style w:type="paragraph" w:customStyle="1" w:styleId="Subseccin">
    <w:name w:val="Subsección"/>
    <w:basedOn w:val="Normal"/>
    <w:link w:val="Carcterdesubseccin"/>
    <w:uiPriority w:val="3"/>
    <w:qFormat/>
    <w:rsid w:val="000657D6"/>
    <w:pPr>
      <w:spacing w:before="40" w:after="80" w:line="240" w:lineRule="auto"/>
    </w:pPr>
    <w:rPr>
      <w:rFonts w:asciiTheme="majorHAnsi" w:hAnsiTheme="majorHAnsi"/>
      <w:b/>
      <w:color w:val="727CA3" w:themeColor="accent1"/>
      <w:sz w:val="18"/>
    </w:rPr>
  </w:style>
  <w:style w:type="paragraph" w:styleId="Cita">
    <w:name w:val="Quote"/>
    <w:basedOn w:val="Normal"/>
    <w:link w:val="CitaCar"/>
    <w:uiPriority w:val="29"/>
    <w:qFormat/>
    <w:rsid w:val="000657D6"/>
    <w:rPr>
      <w:i/>
      <w:color w:val="7F7F7F" w:themeColor="background1" w:themeShade="7F"/>
    </w:rPr>
  </w:style>
  <w:style w:type="character" w:customStyle="1" w:styleId="CitaCar">
    <w:name w:val="Cita Car"/>
    <w:basedOn w:val="Fuentedeprrafopredeter"/>
    <w:link w:val="Cita"/>
    <w:uiPriority w:val="29"/>
    <w:rsid w:val="000657D6"/>
    <w:rPr>
      <w:rFonts w:cs="Times New Roman"/>
      <w:i/>
      <w:color w:val="7F7F7F" w:themeColor="background1" w:themeShade="7F"/>
      <w:sz w:val="20"/>
      <w:szCs w:val="2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657D6"/>
    <w:rPr>
      <w:rFonts w:asciiTheme="majorHAnsi" w:hAnsiTheme="majorHAnsi" w:cs="Times New Roman"/>
      <w:color w:val="628BAD" w:themeColor="accent2" w:themeShade="BF"/>
      <w:spacing w:val="5"/>
      <w:sz w:val="20"/>
      <w:szCs w:val="20"/>
    </w:rPr>
  </w:style>
  <w:style w:type="paragraph" w:customStyle="1" w:styleId="Nombre">
    <w:name w:val="Nombre"/>
    <w:basedOn w:val="Sinespaciado"/>
    <w:link w:val="Carcterdenombre"/>
    <w:uiPriority w:val="1"/>
    <w:qFormat/>
    <w:rsid w:val="000657D6"/>
    <w:pPr>
      <w:jc w:val="right"/>
    </w:pPr>
    <w:rPr>
      <w:rFonts w:asciiTheme="majorHAnsi" w:hAnsiTheme="majorHAnsi"/>
      <w:color w:val="525A7D" w:themeColor="accent1" w:themeShade="BF"/>
      <w:sz w:val="40"/>
      <w:szCs w:val="40"/>
    </w:rPr>
  </w:style>
  <w:style w:type="paragraph" w:styleId="Listaconvietas2">
    <w:name w:val="List Bullet 2"/>
    <w:basedOn w:val="Normal"/>
    <w:uiPriority w:val="36"/>
    <w:semiHidden/>
    <w:unhideWhenUsed/>
    <w:qFormat/>
    <w:rsid w:val="000657D6"/>
    <w:pPr>
      <w:numPr>
        <w:numId w:val="27"/>
      </w:numPr>
      <w:spacing w:after="120"/>
      <w:contextualSpacing/>
    </w:pPr>
  </w:style>
  <w:style w:type="character" w:styleId="Hipervnculo">
    <w:name w:val="Hyperlink"/>
    <w:basedOn w:val="Fuentedeprrafopredeter"/>
    <w:uiPriority w:val="99"/>
    <w:unhideWhenUsed/>
    <w:rsid w:val="000657D6"/>
    <w:rPr>
      <w:color w:val="B292CA" w:themeColor="hyperlink"/>
      <w:u w:val="single"/>
    </w:rPr>
  </w:style>
  <w:style w:type="character" w:styleId="Ttulodellibro">
    <w:name w:val="Book Title"/>
    <w:basedOn w:val="Fuentedeprrafopredeter"/>
    <w:uiPriority w:val="33"/>
    <w:qFormat/>
    <w:rsid w:val="000657D6"/>
    <w:rPr>
      <w:rFonts w:asciiTheme="majorHAnsi" w:hAnsiTheme="majorHAnsi" w:cs="Times New Roman"/>
      <w:i/>
      <w:color w:val="8E736A" w:themeColor="accent6"/>
      <w:sz w:val="20"/>
      <w:szCs w:val="20"/>
    </w:rPr>
  </w:style>
  <w:style w:type="paragraph" w:styleId="Descripcin">
    <w:name w:val="caption"/>
    <w:basedOn w:val="Normal"/>
    <w:next w:val="Normal"/>
    <w:uiPriority w:val="35"/>
    <w:unhideWhenUsed/>
    <w:rsid w:val="000657D6"/>
    <w:pPr>
      <w:spacing w:after="0" w:line="240" w:lineRule="auto"/>
    </w:pPr>
    <w:rPr>
      <w:rFonts w:asciiTheme="majorHAnsi" w:hAnsiTheme="majorHAnsi"/>
      <w:bCs/>
      <w:color w:val="9FB8CD" w:themeColor="accent2"/>
      <w:sz w:val="16"/>
      <w:szCs w:val="16"/>
    </w:rPr>
  </w:style>
  <w:style w:type="character" w:styleId="nfasis">
    <w:name w:val="Emphasis"/>
    <w:uiPriority w:val="20"/>
    <w:qFormat/>
    <w:rsid w:val="000657D6"/>
    <w:rPr>
      <w:b/>
      <w:i/>
      <w:spacing w:val="0"/>
    </w:rPr>
  </w:style>
  <w:style w:type="character" w:customStyle="1" w:styleId="SinespaciadoCar">
    <w:name w:val="Sin espaciado Car"/>
    <w:basedOn w:val="Fuentedeprrafopredeter"/>
    <w:link w:val="Sinespaciado"/>
    <w:uiPriority w:val="99"/>
    <w:rsid w:val="000657D6"/>
    <w:rPr>
      <w:rFonts w:cs="Times New Roman"/>
      <w:color w:val="000000" w:themeColor="text1"/>
      <w:sz w:val="20"/>
      <w:szCs w:val="20"/>
    </w:rPr>
  </w:style>
  <w:style w:type="character" w:customStyle="1" w:styleId="Ttulo1Car">
    <w:name w:val="Título 1 Car"/>
    <w:basedOn w:val="Fuentedeprrafopredeter"/>
    <w:link w:val="Ttulo1"/>
    <w:uiPriority w:val="9"/>
    <w:semiHidden/>
    <w:rsid w:val="000657D6"/>
    <w:rPr>
      <w:rFonts w:asciiTheme="majorHAnsi" w:hAnsiTheme="majorHAnsi" w:cs="Times New Roman"/>
      <w:color w:val="FFFFFF" w:themeColor="background1"/>
      <w:spacing w:val="5"/>
      <w:sz w:val="20"/>
      <w:szCs w:val="20"/>
      <w:shd w:val="clear" w:color="auto" w:fill="9FB8CD" w:themeFill="accent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657D6"/>
    <w:rPr>
      <w:rFonts w:asciiTheme="majorHAnsi" w:hAnsiTheme="majorHAnsi" w:cs="Times New Roman"/>
      <w:color w:val="595959" w:themeColor="text1" w:themeTint="A6"/>
      <w:spacing w:val="5"/>
      <w:sz w:val="20"/>
      <w:szCs w:val="20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657D6"/>
    <w:rPr>
      <w:rFonts w:asciiTheme="majorHAnsi" w:hAnsiTheme="majorHAnsi" w:cs="Times New Roman"/>
      <w:color w:val="595959" w:themeColor="text1" w:themeTint="A6"/>
      <w:sz w:val="20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657D6"/>
    <w:rPr>
      <w:rFonts w:asciiTheme="majorHAnsi" w:hAnsiTheme="majorHAnsi" w:cs="Times New Roman"/>
      <w:color w:val="404040" w:themeColor="text1" w:themeTint="BF"/>
      <w:sz w:val="20"/>
      <w:szCs w:val="20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657D6"/>
    <w:rPr>
      <w:rFonts w:asciiTheme="majorHAnsi" w:hAnsiTheme="majorHAnsi" w:cs="Times New Roman"/>
      <w:b/>
      <w:color w:val="7F7F7F" w:themeColor="background1" w:themeShade="7F"/>
      <w:sz w:val="18"/>
      <w:szCs w:val="18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657D6"/>
    <w:rPr>
      <w:rFonts w:asciiTheme="majorHAnsi" w:hAnsiTheme="majorHAnsi" w:cs="Times New Roman"/>
      <w:b/>
      <w:i/>
      <w:color w:val="808080" w:themeColor="background1" w:themeShade="80"/>
      <w:sz w:val="18"/>
      <w:szCs w:val="18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657D6"/>
    <w:rPr>
      <w:rFonts w:asciiTheme="majorHAnsi" w:hAnsiTheme="majorHAnsi" w:cs="Times New Roman"/>
      <w:color w:val="9FB8CD" w:themeColor="accent2"/>
      <w:sz w:val="18"/>
      <w:szCs w:val="1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657D6"/>
    <w:rPr>
      <w:rFonts w:asciiTheme="majorHAnsi" w:hAnsiTheme="majorHAnsi" w:cs="Times New Roman"/>
      <w:i/>
      <w:color w:val="9FB8CD" w:themeColor="accent2"/>
      <w:sz w:val="18"/>
      <w:szCs w:val="18"/>
    </w:rPr>
  </w:style>
  <w:style w:type="character" w:styleId="nfasisintenso">
    <w:name w:val="Intense Emphasis"/>
    <w:basedOn w:val="Fuentedeprrafopredeter"/>
    <w:uiPriority w:val="21"/>
    <w:qFormat/>
    <w:rsid w:val="000657D6"/>
    <w:rPr>
      <w:rFonts w:cs="Times New Roman"/>
      <w:b/>
      <w:i/>
      <w:color w:val="BAC737" w:themeColor="accent3" w:themeShade="BF"/>
      <w:sz w:val="20"/>
      <w:szCs w:val="20"/>
    </w:rPr>
  </w:style>
  <w:style w:type="paragraph" w:styleId="Citadestacada">
    <w:name w:val="Intense Quote"/>
    <w:basedOn w:val="Normal"/>
    <w:link w:val="CitadestacadaCar"/>
    <w:uiPriority w:val="30"/>
    <w:qFormat/>
    <w:rsid w:val="000657D6"/>
    <w:pPr>
      <w:pBdr>
        <w:top w:val="single" w:sz="6" w:space="10" w:color="628BAD" w:themeColor="accent2" w:themeShade="BF"/>
        <w:left w:val="single" w:sz="6" w:space="10" w:color="628BAD" w:themeColor="accent2" w:themeShade="BF"/>
        <w:bottom w:val="single" w:sz="6" w:space="10" w:color="628BAD" w:themeColor="accent2" w:themeShade="BF"/>
        <w:right w:val="single" w:sz="6" w:space="10" w:color="628BAD" w:themeColor="accent2" w:themeShade="BF"/>
      </w:pBdr>
      <w:shd w:val="clear" w:color="auto" w:fill="9FB8CD" w:themeFill="accent2"/>
      <w:ind w:left="720" w:right="720"/>
      <w:jc w:val="center"/>
    </w:pPr>
    <w:rPr>
      <w:rFonts w:asciiTheme="majorHAnsi" w:hAnsiTheme="majorHAnsi"/>
      <w:i/>
      <w:color w:val="FFFFFF" w:themeColor="background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657D6"/>
    <w:rPr>
      <w:rFonts w:asciiTheme="majorHAnsi" w:hAnsiTheme="majorHAnsi" w:cs="Times New Roman"/>
      <w:i/>
      <w:color w:val="FFFFFF" w:themeColor="background1"/>
      <w:sz w:val="20"/>
      <w:szCs w:val="20"/>
      <w:shd w:val="clear" w:color="auto" w:fill="9FB8CD" w:themeFill="accent2"/>
    </w:rPr>
  </w:style>
  <w:style w:type="character" w:styleId="Referenciaintensa">
    <w:name w:val="Intense Reference"/>
    <w:basedOn w:val="Fuentedeprrafopredeter"/>
    <w:uiPriority w:val="32"/>
    <w:qFormat/>
    <w:rsid w:val="000657D6"/>
    <w:rPr>
      <w:rFonts w:cs="Times New Roman"/>
      <w:b/>
      <w:color w:val="525A7D" w:themeColor="accent1" w:themeShade="BF"/>
      <w:sz w:val="20"/>
      <w:szCs w:val="20"/>
      <w:u w:val="single"/>
    </w:rPr>
  </w:style>
  <w:style w:type="paragraph" w:styleId="Listaconvietas3">
    <w:name w:val="List Bullet 3"/>
    <w:basedOn w:val="Normal"/>
    <w:uiPriority w:val="36"/>
    <w:semiHidden/>
    <w:unhideWhenUsed/>
    <w:qFormat/>
    <w:rsid w:val="000657D6"/>
    <w:pPr>
      <w:numPr>
        <w:numId w:val="28"/>
      </w:numPr>
      <w:spacing w:after="120"/>
      <w:contextualSpacing/>
    </w:pPr>
  </w:style>
  <w:style w:type="paragraph" w:styleId="Listaconvietas4">
    <w:name w:val="List Bullet 4"/>
    <w:basedOn w:val="Normal"/>
    <w:uiPriority w:val="36"/>
    <w:semiHidden/>
    <w:unhideWhenUsed/>
    <w:qFormat/>
    <w:rsid w:val="000657D6"/>
    <w:pPr>
      <w:numPr>
        <w:numId w:val="29"/>
      </w:numPr>
      <w:spacing w:after="120"/>
      <w:contextualSpacing/>
    </w:pPr>
  </w:style>
  <w:style w:type="paragraph" w:styleId="Listaconvietas5">
    <w:name w:val="List Bullet 5"/>
    <w:basedOn w:val="Normal"/>
    <w:uiPriority w:val="36"/>
    <w:semiHidden/>
    <w:unhideWhenUsed/>
    <w:qFormat/>
    <w:rsid w:val="000657D6"/>
    <w:pPr>
      <w:numPr>
        <w:numId w:val="30"/>
      </w:numPr>
      <w:spacing w:after="120"/>
      <w:contextualSpacing/>
    </w:pPr>
  </w:style>
  <w:style w:type="character" w:styleId="Fuerte">
    <w:name w:val="Strong"/>
    <w:uiPriority w:val="22"/>
    <w:qFormat/>
    <w:rsid w:val="000657D6"/>
    <w:rPr>
      <w:rFonts w:asciiTheme="minorHAnsi" w:hAnsiTheme="minorHAnsi"/>
      <w:b/>
      <w:color w:val="9FB8CD" w:themeColor="accent2"/>
    </w:rPr>
  </w:style>
  <w:style w:type="character" w:styleId="nfasissutil">
    <w:name w:val="Subtle Emphasis"/>
    <w:basedOn w:val="Fuentedeprrafopredeter"/>
    <w:uiPriority w:val="19"/>
    <w:qFormat/>
    <w:rsid w:val="000657D6"/>
    <w:rPr>
      <w:rFonts w:cs="Times New Roman"/>
      <w:i/>
      <w:color w:val="737373" w:themeColor="text1" w:themeTint="8C"/>
      <w:kern w:val="16"/>
      <w:sz w:val="20"/>
      <w:szCs w:val="20"/>
    </w:rPr>
  </w:style>
  <w:style w:type="character" w:styleId="Referenciasutil">
    <w:name w:val="Subtle Reference"/>
    <w:basedOn w:val="Fuentedeprrafopredeter"/>
    <w:uiPriority w:val="31"/>
    <w:qFormat/>
    <w:rsid w:val="000657D6"/>
    <w:rPr>
      <w:rFonts w:cs="Times New Roman"/>
      <w:color w:val="737373" w:themeColor="text1" w:themeTint="8C"/>
      <w:sz w:val="20"/>
      <w:szCs w:val="20"/>
      <w:u w:val="single"/>
    </w:rPr>
  </w:style>
  <w:style w:type="paragraph" w:styleId="TDC1">
    <w:name w:val="toc 1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</w:pPr>
    <w:rPr>
      <w:smallCaps/>
      <w:color w:val="9FB8CD" w:themeColor="accent2"/>
    </w:rPr>
  </w:style>
  <w:style w:type="paragraph" w:styleId="TDC2">
    <w:name w:val="toc 2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  <w:ind w:left="216"/>
    </w:pPr>
    <w:rPr>
      <w:smallCaps/>
    </w:rPr>
  </w:style>
  <w:style w:type="paragraph" w:styleId="TDC3">
    <w:name w:val="toc 3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  <w:ind w:left="446"/>
    </w:pPr>
    <w:rPr>
      <w:smallCaps/>
    </w:rPr>
  </w:style>
  <w:style w:type="paragraph" w:styleId="TDC4">
    <w:name w:val="toc 4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  <w:ind w:left="662"/>
    </w:pPr>
    <w:rPr>
      <w:smallCaps/>
    </w:rPr>
  </w:style>
  <w:style w:type="paragraph" w:styleId="TDC5">
    <w:name w:val="toc 5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  <w:ind w:left="878"/>
    </w:pPr>
    <w:rPr>
      <w:smallCaps/>
    </w:rPr>
  </w:style>
  <w:style w:type="paragraph" w:styleId="TDC6">
    <w:name w:val="toc 6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  <w:ind w:left="1094"/>
    </w:pPr>
    <w:rPr>
      <w:smallCaps/>
    </w:rPr>
  </w:style>
  <w:style w:type="paragraph" w:styleId="TDC7">
    <w:name w:val="toc 7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  <w:ind w:left="1325"/>
    </w:pPr>
    <w:rPr>
      <w:smallCaps/>
    </w:rPr>
  </w:style>
  <w:style w:type="paragraph" w:styleId="TDC8">
    <w:name w:val="toc 8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  <w:ind w:left="1540"/>
    </w:pPr>
    <w:rPr>
      <w:smallCaps/>
    </w:rPr>
  </w:style>
  <w:style w:type="paragraph" w:styleId="TDC9">
    <w:name w:val="toc 9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  <w:ind w:left="1760"/>
    </w:pPr>
    <w:rPr>
      <w:smallCaps/>
    </w:rPr>
  </w:style>
  <w:style w:type="paragraph" w:customStyle="1" w:styleId="Direccindelremitente">
    <w:name w:val="Dirección del remitente"/>
    <w:basedOn w:val="Sinespaciado"/>
    <w:link w:val="Carcterdedireccindelremitente"/>
    <w:uiPriority w:val="1"/>
    <w:semiHidden/>
    <w:unhideWhenUsed/>
    <w:qFormat/>
    <w:rsid w:val="000657D6"/>
    <w:pPr>
      <w:spacing w:before="200" w:line="276" w:lineRule="auto"/>
      <w:contextualSpacing/>
      <w:jc w:val="right"/>
    </w:pPr>
    <w:rPr>
      <w:rFonts w:asciiTheme="majorHAnsi" w:hAnsiTheme="majorHAnsi"/>
      <w:color w:val="9FB8CD" w:themeColor="accent2"/>
      <w:sz w:val="18"/>
      <w:szCs w:val="18"/>
    </w:rPr>
  </w:style>
  <w:style w:type="paragraph" w:styleId="Subttulo">
    <w:name w:val="Subtitle"/>
    <w:basedOn w:val="Normal"/>
    <w:link w:val="SubttuloCar"/>
    <w:uiPriority w:val="11"/>
    <w:semiHidden/>
    <w:unhideWhenUsed/>
    <w:qFormat/>
    <w:rsid w:val="000657D6"/>
    <w:pPr>
      <w:spacing w:after="720" w:line="240" w:lineRule="auto"/>
    </w:pPr>
    <w:rPr>
      <w:rFonts w:asciiTheme="majorHAnsi" w:hAnsiTheme="majorHAnsi" w:cstheme="minorBidi"/>
      <w:color w:val="9FB8CD" w:themeColor="accent2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semiHidden/>
    <w:rsid w:val="000657D6"/>
    <w:rPr>
      <w:rFonts w:asciiTheme="majorHAnsi" w:hAnsiTheme="majorHAnsi"/>
      <w:color w:val="9FB8CD" w:themeColor="accent2"/>
      <w:sz w:val="24"/>
      <w:szCs w:val="24"/>
    </w:rPr>
  </w:style>
  <w:style w:type="paragraph" w:styleId="Ttulo">
    <w:name w:val="Title"/>
    <w:basedOn w:val="Normal"/>
    <w:link w:val="TtuloCar"/>
    <w:uiPriority w:val="10"/>
    <w:semiHidden/>
    <w:unhideWhenUsed/>
    <w:qFormat/>
    <w:rsid w:val="000657D6"/>
    <w:pPr>
      <w:spacing w:line="240" w:lineRule="auto"/>
    </w:pPr>
    <w:rPr>
      <w:rFonts w:asciiTheme="majorHAnsi" w:hAnsiTheme="majorHAnsi"/>
      <w:color w:val="9FB8CD" w:themeColor="accent2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semiHidden/>
    <w:rsid w:val="000657D6"/>
    <w:rPr>
      <w:rFonts w:asciiTheme="majorHAnsi" w:hAnsiTheme="majorHAnsi" w:cs="Times New Roman"/>
      <w:color w:val="9FB8CD" w:themeColor="accent2"/>
      <w:sz w:val="52"/>
      <w:szCs w:val="52"/>
    </w:rPr>
  </w:style>
  <w:style w:type="character" w:customStyle="1" w:styleId="Carcterdenombre">
    <w:name w:val="Carácter de nombre"/>
    <w:basedOn w:val="SinespaciadoCar"/>
    <w:link w:val="Nombre"/>
    <w:uiPriority w:val="1"/>
    <w:rsid w:val="000657D6"/>
    <w:rPr>
      <w:rFonts w:asciiTheme="majorHAnsi" w:hAnsiTheme="majorHAnsi" w:cs="Times New Roman"/>
      <w:color w:val="525A7D" w:themeColor="accent1" w:themeShade="BF"/>
      <w:sz w:val="40"/>
      <w:szCs w:val="40"/>
    </w:rPr>
  </w:style>
  <w:style w:type="character" w:customStyle="1" w:styleId="Carcterdeseccin">
    <w:name w:val="Carácter de sección"/>
    <w:basedOn w:val="Fuentedeprrafopredeter"/>
    <w:link w:val="Seccin"/>
    <w:uiPriority w:val="1"/>
    <w:rsid w:val="000657D6"/>
    <w:rPr>
      <w:rFonts w:asciiTheme="majorHAnsi" w:hAnsiTheme="majorHAnsi" w:cs="Times New Roman"/>
      <w:b/>
      <w:color w:val="9FB8CD" w:themeColor="accent2"/>
      <w:sz w:val="24"/>
      <w:szCs w:val="24"/>
    </w:rPr>
  </w:style>
  <w:style w:type="character" w:customStyle="1" w:styleId="Carcterdesubseccin">
    <w:name w:val="Carácter de subsección"/>
    <w:basedOn w:val="Fuentedeprrafopredeter"/>
    <w:link w:val="Subseccin"/>
    <w:uiPriority w:val="3"/>
    <w:rsid w:val="000657D6"/>
    <w:rPr>
      <w:rFonts w:asciiTheme="majorHAnsi" w:hAnsiTheme="majorHAnsi" w:cs="Times New Roman"/>
      <w:b/>
      <w:color w:val="727CA3" w:themeColor="accent1"/>
      <w:sz w:val="18"/>
      <w:szCs w:val="18"/>
    </w:rPr>
  </w:style>
  <w:style w:type="character" w:customStyle="1" w:styleId="Carcterdedireccindelremitente">
    <w:name w:val="Carácter de dirección del remitente"/>
    <w:basedOn w:val="SinespaciadoCar"/>
    <w:link w:val="Direccindelremitente"/>
    <w:uiPriority w:val="1"/>
    <w:rsid w:val="000657D6"/>
    <w:rPr>
      <w:rFonts w:asciiTheme="majorHAnsi" w:hAnsiTheme="majorHAnsi" w:cs="Times New Roman"/>
      <w:color w:val="9FB8CD" w:themeColor="accent2"/>
      <w:sz w:val="18"/>
      <w:szCs w:val="18"/>
    </w:rPr>
  </w:style>
  <w:style w:type="character" w:styleId="Textodelmarcadordeposicin">
    <w:name w:val="Placeholder Text"/>
    <w:basedOn w:val="Fuentedeprrafopredeter"/>
    <w:uiPriority w:val="99"/>
    <w:unhideWhenUsed/>
    <w:rsid w:val="000657D6"/>
    <w:rPr>
      <w:color w:val="808080"/>
    </w:rPr>
  </w:style>
  <w:style w:type="paragraph" w:customStyle="1" w:styleId="Fechadesubseccin">
    <w:name w:val="Fecha de subsección"/>
    <w:basedOn w:val="Seccin"/>
    <w:link w:val="Carcterdefechadesubseccin"/>
    <w:uiPriority w:val="4"/>
    <w:qFormat/>
    <w:rsid w:val="000657D6"/>
    <w:rPr>
      <w:color w:val="727CA3" w:themeColor="accent1"/>
      <w:sz w:val="18"/>
    </w:rPr>
  </w:style>
  <w:style w:type="paragraph" w:customStyle="1" w:styleId="Textodesubseccin">
    <w:name w:val="Texto de subsección"/>
    <w:basedOn w:val="Normal"/>
    <w:uiPriority w:val="5"/>
    <w:qFormat/>
    <w:rsid w:val="000657D6"/>
    <w:pPr>
      <w:spacing w:after="320"/>
      <w:contextualSpacing/>
    </w:pPr>
  </w:style>
  <w:style w:type="character" w:customStyle="1" w:styleId="Carcterdefechadesubseccin">
    <w:name w:val="Carácter de fecha de subsección"/>
    <w:basedOn w:val="Carcterdesubseccin"/>
    <w:link w:val="Fechadesubseccin"/>
    <w:uiPriority w:val="4"/>
    <w:rsid w:val="000657D6"/>
    <w:rPr>
      <w:rFonts w:asciiTheme="majorHAnsi" w:hAnsiTheme="majorHAnsi" w:cs="Times New Roman"/>
      <w:b/>
      <w:color w:val="727CA3" w:themeColor="accent1"/>
      <w:sz w:val="18"/>
      <w:szCs w:val="18"/>
    </w:rPr>
  </w:style>
  <w:style w:type="paragraph" w:customStyle="1" w:styleId="Primerapginadepiedepgina">
    <w:name w:val="Primera página de pie de página"/>
    <w:basedOn w:val="Piedepgina"/>
    <w:uiPriority w:val="34"/>
    <w:rsid w:val="000657D6"/>
    <w:pPr>
      <w:pBdr>
        <w:top w:val="dashed" w:sz="4" w:space="18" w:color="7F7F7F"/>
      </w:pBdr>
      <w:jc w:val="right"/>
    </w:pPr>
    <w:rPr>
      <w:color w:val="7F7F7F" w:themeColor="text1" w:themeTint="80"/>
      <w:szCs w:val="18"/>
    </w:rPr>
  </w:style>
  <w:style w:type="paragraph" w:customStyle="1" w:styleId="Primerapginadeencabezado">
    <w:name w:val="Primera página de encabezado"/>
    <w:basedOn w:val="Encabezado"/>
    <w:qFormat/>
    <w:rsid w:val="000657D6"/>
    <w:pPr>
      <w:pBdr>
        <w:bottom w:val="dashed" w:sz="4" w:space="18" w:color="7F7F7F"/>
      </w:pBdr>
      <w:spacing w:line="396" w:lineRule="auto"/>
    </w:pPr>
    <w:rPr>
      <w:color w:val="7F7F7F" w:themeColor="text1" w:themeTint="80"/>
    </w:rPr>
  </w:style>
  <w:style w:type="paragraph" w:customStyle="1" w:styleId="Textodedireccin">
    <w:name w:val="Texto de dirección"/>
    <w:basedOn w:val="Sinespaciado"/>
    <w:uiPriority w:val="2"/>
    <w:qFormat/>
    <w:rsid w:val="000657D6"/>
    <w:pPr>
      <w:spacing w:before="200" w:line="276" w:lineRule="auto"/>
      <w:contextualSpacing/>
      <w:jc w:val="right"/>
    </w:pPr>
    <w:rPr>
      <w:rFonts w:asciiTheme="majorHAnsi" w:hAnsiTheme="majorHAnsi"/>
      <w:color w:val="9FB8CD" w:themeColor="accent2"/>
      <w:sz w:val="18"/>
    </w:rPr>
  </w:style>
  <w:style w:type="paragraph" w:customStyle="1" w:styleId="Encabezadoizquierdo">
    <w:name w:val="Encabezado izquierdo"/>
    <w:basedOn w:val="Encabezado"/>
    <w:uiPriority w:val="35"/>
    <w:semiHidden/>
    <w:unhideWhenUsed/>
    <w:qFormat/>
    <w:rsid w:val="000657D6"/>
    <w:pPr>
      <w:pBdr>
        <w:bottom w:val="dashed" w:sz="4" w:space="18" w:color="7F7F7F" w:themeColor="text1" w:themeTint="80"/>
      </w:pBdr>
      <w:spacing w:line="396" w:lineRule="auto"/>
      <w:contextualSpacing/>
    </w:pPr>
    <w:rPr>
      <w:color w:val="7F7F7F" w:themeColor="text1" w:themeTint="80"/>
    </w:rPr>
  </w:style>
  <w:style w:type="paragraph" w:customStyle="1" w:styleId="Piedepginaizquierdo">
    <w:name w:val="Pie de página izquierdo"/>
    <w:basedOn w:val="Normal"/>
    <w:next w:val="Subseccin"/>
    <w:uiPriority w:val="35"/>
    <w:semiHidden/>
    <w:unhideWhenUsed/>
    <w:qFormat/>
    <w:rsid w:val="000657D6"/>
    <w:pPr>
      <w:pBdr>
        <w:top w:val="dashed" w:sz="4" w:space="18" w:color="7F7F7F" w:themeColor="text1" w:themeTint="80"/>
      </w:pBdr>
      <w:tabs>
        <w:tab w:val="center" w:pos="4320"/>
        <w:tab w:val="right" w:pos="8640"/>
      </w:tabs>
    </w:pPr>
    <w:rPr>
      <w:color w:val="7F7F7F" w:themeColor="text1" w:themeTint="80"/>
      <w:szCs w:val="18"/>
    </w:rPr>
  </w:style>
  <w:style w:type="paragraph" w:customStyle="1" w:styleId="Encabezadoderecho">
    <w:name w:val="Encabezado derecho"/>
    <w:basedOn w:val="Encabezado"/>
    <w:uiPriority w:val="35"/>
    <w:semiHidden/>
    <w:unhideWhenUsed/>
    <w:qFormat/>
    <w:rsid w:val="000657D6"/>
    <w:pPr>
      <w:pBdr>
        <w:bottom w:val="dashed" w:sz="4" w:space="18" w:color="7F7F7F"/>
      </w:pBdr>
      <w:spacing w:line="396" w:lineRule="auto"/>
      <w:contextualSpacing/>
      <w:jc w:val="right"/>
    </w:pPr>
    <w:rPr>
      <w:color w:val="7F7F7F" w:themeColor="text1" w:themeTint="80"/>
    </w:rPr>
  </w:style>
  <w:style w:type="paragraph" w:customStyle="1" w:styleId="Piedepginaderecho">
    <w:name w:val="Pie de página derecho"/>
    <w:basedOn w:val="Piedepgina"/>
    <w:uiPriority w:val="35"/>
    <w:semiHidden/>
    <w:unhideWhenUsed/>
    <w:qFormat/>
    <w:rsid w:val="000657D6"/>
    <w:pPr>
      <w:pBdr>
        <w:top w:val="dashed" w:sz="4" w:space="18" w:color="7F7F7F"/>
      </w:pBdr>
      <w:jc w:val="right"/>
    </w:pPr>
    <w:rPr>
      <w:color w:val="7F7F7F" w:themeColor="text1" w:themeTint="80"/>
      <w:szCs w:val="18"/>
    </w:rPr>
  </w:style>
  <w:style w:type="paragraph" w:styleId="Textoindependiente">
    <w:name w:val="Body Text"/>
    <w:basedOn w:val="Normal"/>
    <w:link w:val="TextoindependienteCar"/>
    <w:uiPriority w:val="99"/>
    <w:rsid w:val="009451C3"/>
    <w:pPr>
      <w:spacing w:after="120" w:line="240" w:lineRule="auto"/>
    </w:pPr>
    <w:rPr>
      <w:rFonts w:ascii="Times New Roman" w:eastAsia="Times New Roman" w:hAnsi="Times New Roman"/>
      <w:color w:val="auto"/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9451C3"/>
    <w:rPr>
      <w:rFonts w:ascii="Times New Roman" w:eastAsia="Times New Roman" w:hAnsi="Times New Roman" w:cs="Times New Roman"/>
      <w:sz w:val="24"/>
      <w:szCs w:val="24"/>
    </w:rPr>
  </w:style>
  <w:style w:type="paragraph" w:styleId="Prrafodelista">
    <w:name w:val="List Paragraph"/>
    <w:basedOn w:val="Normal"/>
    <w:uiPriority w:val="34"/>
    <w:qFormat/>
    <w:rsid w:val="004535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82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8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8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0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0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0" Type="http://schemas.openxmlformats.org/officeDocument/2006/relationships/hyperlink" Target="mailto:maria.huerta@colegiosma.com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Equipo%20Directivo\Libros%20de%20texto\Modelo%20impreso%20de%20solicitud%20de%20libros.dotx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jpeg"/></Relationships>
</file>

<file path=word/theme/theme1.xml><?xml version="1.0" encoding="utf-8"?>
<a:theme xmlns:a="http://schemas.openxmlformats.org/drawingml/2006/main" name="Origin">
  <a:themeElements>
    <a:clrScheme name="Origin">
      <a:dk1>
        <a:sysClr val="windowText" lastClr="000000"/>
      </a:dk1>
      <a:lt1>
        <a:sysClr val="window" lastClr="FFFFFF"/>
      </a:lt1>
      <a:dk2>
        <a:srgbClr val="464653"/>
      </a:dk2>
      <a:lt2>
        <a:srgbClr val="DDE9EC"/>
      </a:lt2>
      <a:accent1>
        <a:srgbClr val="727CA3"/>
      </a:accent1>
      <a:accent2>
        <a:srgbClr val="9FB8CD"/>
      </a:accent2>
      <a:accent3>
        <a:srgbClr val="D2DA7A"/>
      </a:accent3>
      <a:accent4>
        <a:srgbClr val="FADA7A"/>
      </a:accent4>
      <a:accent5>
        <a:srgbClr val="B88472"/>
      </a:accent5>
      <a:accent6>
        <a:srgbClr val="8E736A"/>
      </a:accent6>
      <a:hlink>
        <a:srgbClr val="B292CA"/>
      </a:hlink>
      <a:folHlink>
        <a:srgbClr val="6B5680"/>
      </a:folHlink>
    </a:clrScheme>
    <a:fontScheme name="Origin">
      <a:majorFont>
        <a:latin typeface="Bookman Old Style"/>
        <a:ea typeface=""/>
        <a:cs typeface=""/>
        <a:font script="Grek" typeface="Cambria"/>
        <a:font script="Cyrl" typeface="Cambria"/>
        <a:font script="Jpan" typeface="HG明朝E"/>
        <a:font script="Hang" typeface="돋움"/>
        <a:font script="Hans" typeface="宋体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Gill Sans MT"/>
        <a:ea typeface=""/>
        <a:cs typeface=""/>
        <a:font script="Grek" typeface="Calibri"/>
        <a:font script="Cyrl" typeface="Calibri"/>
        <a:font script="Jpan" typeface="ＭＳ Ｐゴシック"/>
        <a:font script="Hang" typeface="맑은 고딕"/>
        <a:font script="Hans" typeface="华文新魏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rigin">
      <a:fillStyleLst>
        <a:solidFill>
          <a:schemeClr val="phClr"/>
        </a:solidFill>
        <a:gradFill rotWithShape="1">
          <a:gsLst>
            <a:gs pos="0">
              <a:schemeClr val="phClr">
                <a:tint val="45000"/>
                <a:satMod val="200000"/>
              </a:schemeClr>
            </a:gs>
            <a:gs pos="30000">
              <a:schemeClr val="phClr">
                <a:tint val="61000"/>
                <a:satMod val="200000"/>
              </a:schemeClr>
            </a:gs>
            <a:gs pos="45000">
              <a:schemeClr val="phClr">
                <a:tint val="66000"/>
                <a:satMod val="200000"/>
              </a:schemeClr>
            </a:gs>
            <a:gs pos="55000">
              <a:schemeClr val="phClr">
                <a:tint val="66000"/>
                <a:satMod val="200000"/>
              </a:schemeClr>
            </a:gs>
            <a:gs pos="73000">
              <a:schemeClr val="phClr">
                <a:tint val="61000"/>
                <a:satMod val="200000"/>
              </a:schemeClr>
            </a:gs>
            <a:gs pos="100000">
              <a:schemeClr val="phClr">
                <a:tint val="45000"/>
                <a:satMod val="200000"/>
              </a:schemeClr>
            </a:gs>
          </a:gsLst>
          <a:lin ang="950000" scaled="1"/>
        </a:gradFill>
        <a:gradFill rotWithShape="1">
          <a:gsLst>
            <a:gs pos="0">
              <a:schemeClr val="phClr">
                <a:shade val="63000"/>
              </a:schemeClr>
            </a:gs>
            <a:gs pos="30000">
              <a:schemeClr val="phClr">
                <a:shade val="90000"/>
                <a:satMod val="110000"/>
              </a:schemeClr>
            </a:gs>
            <a:gs pos="45000">
              <a:schemeClr val="phClr">
                <a:shade val="100000"/>
                <a:satMod val="118000"/>
              </a:schemeClr>
            </a:gs>
            <a:gs pos="55000">
              <a:schemeClr val="phClr">
                <a:shade val="100000"/>
                <a:satMod val="118000"/>
              </a:schemeClr>
            </a:gs>
            <a:gs pos="73000">
              <a:schemeClr val="phClr">
                <a:shade val="90000"/>
                <a:satMod val="110000"/>
              </a:schemeClr>
            </a:gs>
            <a:gs pos="100000">
              <a:schemeClr val="phClr">
                <a:shade val="63000"/>
              </a:schemeClr>
            </a:gs>
          </a:gsLst>
          <a:lin ang="950000" scaled="1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43000" dir="5400000" rotWithShape="0">
              <a:srgbClr val="000000">
                <a:alpha val="40000"/>
              </a:srgbClr>
            </a:outerShdw>
          </a:effectLst>
          <a:scene3d>
            <a:camera prst="orthographicFront" fov="0">
              <a:rot lat="0" lon="0" rev="0"/>
            </a:camera>
            <a:lightRig rig="balanced" dir="t">
              <a:rot lat="0" lon="0" rev="0"/>
            </a:lightRig>
          </a:scene3d>
          <a:sp3d prstMaterial="matte">
            <a:bevelT w="0" h="0"/>
            <a:contourClr>
              <a:schemeClr val="phClr">
                <a:tint val="100000"/>
                <a:shade val="100000"/>
                <a:hueMod val="100000"/>
                <a:satMod val="100000"/>
              </a:schemeClr>
            </a:contourClr>
          </a:sp3d>
        </a:effectStyle>
        <a:effectStyle>
          <a:effectLst>
            <a:outerShdw blurRad="50800" dist="25400" dir="5400000" rotWithShape="0">
              <a:srgbClr val="000000">
                <a:alpha val="50000"/>
              </a:srgbClr>
            </a:outerShdw>
          </a:effectLst>
          <a:scene3d>
            <a:camera prst="orthographicFront" fov="0">
              <a:rot lat="0" lon="0" rev="0"/>
            </a:camera>
            <a:lightRig rig="soft" dir="t">
              <a:rot lat="0" lon="0" rev="2700000"/>
            </a:lightRig>
          </a:scene3d>
          <a:sp3d prstMaterial="matte">
            <a:bevelT w="50800" h="50800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60000"/>
                <a:satMod val="300000"/>
              </a:schemeClr>
            </a:gs>
            <a:gs pos="30000">
              <a:schemeClr val="phClr">
                <a:shade val="80000"/>
                <a:satMod val="230000"/>
              </a:schemeClr>
            </a:gs>
            <a:gs pos="100000">
              <a:schemeClr val="phClr">
                <a:tint val="97000"/>
                <a:satMod val="220000"/>
              </a:schemeClr>
            </a:gs>
          </a:gsLst>
          <a:lin ang="16200000" scaled="1"/>
        </a:gradFill>
        <a:blipFill>
          <a:blip xmlns:r="http://schemas.openxmlformats.org/officeDocument/2006/relationships" r:embed="rId1">
            <a:duotone>
              <a:schemeClr val="phClr">
                <a:shade val="6000"/>
                <a:satMod val="120000"/>
              </a:schemeClr>
              <a:schemeClr val="phClr">
                <a:tint val="90000"/>
              </a:schemeClr>
            </a:duotone>
          </a:blip>
          <a:tile tx="0" ty="0" sx="35000" sy="40000" flip="x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outs:outSpaceData xmlns:outs="http://schemas.microsoft.com/office/2009/outspace/metadata">
  <outs:relatedDates/>
  <outs:relatedDocuments/>
  <outs:relatedPeople/>
  <propertyMetadataList xmlns="http://schemas.microsoft.com/office/2009/outspace/metadata"/>
  <outs:corruptMetadataWasLost>true</outs:corruptMetadataWasLost>
</outs:outSpaceData>
</file>

<file path=customXml/itemProps1.xml><?xml version="1.0" encoding="utf-8"?>
<ds:datastoreItem xmlns:ds="http://schemas.openxmlformats.org/officeDocument/2006/customXml" ds:itemID="{4AEC20A6-C6D3-48F1-B157-84EA6298360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3DEA257-878D-48ED-B352-94E89FDD322F}">
  <ds:schemaRefs>
    <ds:schemaRef ds:uri="http://schemas.microsoft.com/office/2009/outspace/meta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Modelo impreso de solicitud de libros.dotx</Template>
  <TotalTime>6</TotalTime>
  <Pages>1</Pages>
  <Words>233</Words>
  <Characters>1287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José Luís González Cano</dc:creator>
  <cp:lastModifiedBy>Manoli Sánchez</cp:lastModifiedBy>
  <cp:revision>8</cp:revision>
  <cp:lastPrinted>2018-06-18T10:02:00Z</cp:lastPrinted>
  <dcterms:created xsi:type="dcterms:W3CDTF">2026-06-06T16:54:00Z</dcterms:created>
  <dcterms:modified xsi:type="dcterms:W3CDTF">2026-06-22T17:37:00Z</dcterms:modified>
</cp:coreProperties>
</file>