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4BEBA36D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C53320">
        <w:rPr>
          <w:rFonts w:asciiTheme="minorHAnsi" w:hAnsiTheme="minorHAnsi" w:cs="Arial Narrow"/>
          <w:b/>
        </w:rPr>
        <w:t>6</w:t>
      </w:r>
      <w:r w:rsidR="0017083C" w:rsidRPr="005766C2">
        <w:rPr>
          <w:rFonts w:asciiTheme="minorHAnsi" w:hAnsiTheme="minorHAnsi" w:cs="Arial Narrow"/>
          <w:b/>
        </w:rPr>
        <w:t>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034"/>
      </w:tblGrid>
      <w:tr w:rsidR="0041287B" w:rsidRPr="005766C2" w14:paraId="10DB87EC" w14:textId="77777777" w:rsidTr="0032292D">
        <w:trPr>
          <w:trHeight w:val="8047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280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85"/>
              <w:gridCol w:w="3581"/>
              <w:gridCol w:w="1231"/>
              <w:gridCol w:w="1426"/>
              <w:gridCol w:w="918"/>
              <w:gridCol w:w="839"/>
            </w:tblGrid>
            <w:tr w:rsidR="003C6777" w:rsidRPr="005766C2" w14:paraId="2423EA1D" w14:textId="77777777" w:rsidTr="000209CB">
              <w:trPr>
                <w:trHeight w:hRule="exact" w:val="48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1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3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C53320" w:rsidRPr="005766C2" w14:paraId="7BCB49A9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727D18F" w14:textId="77777777" w:rsidR="001B21EF" w:rsidRDefault="00C53320" w:rsidP="00C53320">
                  <w:pPr>
                    <w:spacing w:after="0" w:line="240" w:lineRule="auto"/>
                  </w:pPr>
                  <w:r w:rsidRPr="009D5F09">
                    <w:t>6º EP Arts And Crafts 6. Pupil Book</w:t>
                  </w:r>
                  <w:r w:rsidR="001B21EF">
                    <w:t xml:space="preserve"> </w:t>
                  </w:r>
                </w:p>
                <w:p w14:paraId="75B2CFF4" w14:textId="3880FAF1" w:rsidR="00C53320" w:rsidRPr="002C760C" w:rsidRDefault="001B21EF" w:rsidP="00C53320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2C760C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2920CC31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ANAYA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6A4634B0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9788414330869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5DEDE4A0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3</w:t>
                  </w:r>
                  <w:r w:rsidR="001B21EF">
                    <w:t>8</w:t>
                  </w:r>
                  <w:r w:rsidRPr="009D5F09">
                    <w:t>,0</w:t>
                  </w:r>
                  <w:r w:rsidR="001B21EF">
                    <w:t>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C53320" w:rsidRPr="005766C2" w14:paraId="0843270C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06BD4587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MÚSICA Y DANZA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3A1C8C48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743E87B6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9788498562552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1DE93DFE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28,36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C53320" w:rsidRPr="005766C2" w14:paraId="489E7841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7EA04F06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CIENCIAS DE LA NATURALEZA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36491856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2D3777C8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9788498560879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43FAF3A5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27,17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C53320" w:rsidRPr="005766C2" w14:paraId="78B6BDCA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0D61DF6E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CIENCIAS SOCIALES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7EC5344E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6E74A120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9788498561258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0B562E28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27,17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C53320" w:rsidRPr="005766C2" w14:paraId="70E9F50C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04356CCE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LENGUA CASTELLANA Y LITERATURA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109BDE20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46A52972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9788498561807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4933E09E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35,37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C53320" w:rsidRPr="005766C2" w14:paraId="7CAEAF06" w14:textId="77777777" w:rsidTr="00C53320">
              <w:trPr>
                <w:trHeight w:hRule="exact" w:val="428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663CDDF2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MATEMÁTICAS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481B70DE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5FC5DA53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9788498562149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44558EA6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35,37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C53320" w:rsidRPr="005766C2" w14:paraId="0A911E86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214E50BF" w:rsidR="00C53320" w:rsidRPr="005766C2" w:rsidRDefault="00C53320" w:rsidP="00C53320">
                  <w:pPr>
                    <w:spacing w:after="0" w:line="240" w:lineRule="auto"/>
                    <w:rPr>
                      <w:color w:val="auto"/>
                    </w:rPr>
                  </w:pPr>
                  <w:r w:rsidRPr="009D5F09">
                    <w:t>6º EP RELIGIÓN CATÓLICA EDEN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547C6C14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444B1A0D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9788498565119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103335F3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27,17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C53320" w:rsidRPr="005766C2" w14:paraId="20DD0A30" w14:textId="77777777" w:rsidTr="00C53320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1D6DA0E8" w:rsidR="00C53320" w:rsidRPr="000209CB" w:rsidRDefault="00C53320" w:rsidP="00C53320">
                  <w:pPr>
                    <w:spacing w:after="0" w:line="240" w:lineRule="auto"/>
                  </w:pPr>
                  <w:r w:rsidRPr="009D5F09">
                    <w:t>6º EP AMAZING ROOFTOPS FOR MADRID 6. CLASS BOOK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570F6A82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0575ED19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9780194168458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181592D4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34,93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C53320" w:rsidRPr="005766C2" w14:paraId="08121358" w14:textId="77777777" w:rsidTr="001B21EF">
              <w:trPr>
                <w:trHeight w:hRule="exact" w:val="85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C53320" w:rsidRPr="005766C2" w:rsidRDefault="00C53320" w:rsidP="00C53320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011C059D" w:rsidR="00C53320" w:rsidRPr="000209CB" w:rsidRDefault="00C53320" w:rsidP="00C53320">
                  <w:pPr>
                    <w:spacing w:after="0" w:line="240" w:lineRule="auto"/>
                  </w:pPr>
                  <w:r w:rsidRPr="009D5F09">
                    <w:t>6º EP AMAZING ROOFTOPS 6. ACTIVITY BOOK EXAM PACK EDITION</w:t>
                  </w:r>
                  <w:r w:rsidR="001B21EF">
                    <w:t xml:space="preserve"> </w:t>
                  </w:r>
                  <w:r w:rsidR="001B21EF" w:rsidRPr="002C760C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5A26D28B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1E681110" w:rsidR="00C53320" w:rsidRPr="00E56078" w:rsidRDefault="00C53320" w:rsidP="00C5332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9D5F09">
                    <w:t>9780194121767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746C871C" w:rsidR="00C53320" w:rsidRPr="005766C2" w:rsidRDefault="00C53320" w:rsidP="00C5332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D5F09">
                    <w:t>29,</w:t>
                  </w:r>
                  <w:r w:rsidR="001B21EF">
                    <w:t>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C53320" w:rsidRPr="005766C2" w:rsidRDefault="00C53320" w:rsidP="00C53320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C21013" w:rsidRPr="005766C2" w14:paraId="5A98EA66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C21013" w:rsidRPr="005766C2" w:rsidRDefault="00C21013" w:rsidP="00C210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482148EB" w:rsidR="00C21013" w:rsidRPr="005766C2" w:rsidRDefault="00C21013" w:rsidP="00C2101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7024A029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282009CC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5D412B1E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C21013" w:rsidRPr="005766C2" w:rsidRDefault="00C21013" w:rsidP="00C21013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C21013" w:rsidRPr="005766C2" w14:paraId="09C92627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C21013" w:rsidRPr="005766C2" w:rsidRDefault="00C21013" w:rsidP="00C210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2F64011A" w:rsidR="00C21013" w:rsidRPr="005766C2" w:rsidRDefault="00C21013" w:rsidP="00C2101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1FB6B217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38532A32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7CB05802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C21013" w:rsidRPr="005766C2" w:rsidRDefault="00C21013" w:rsidP="00C21013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0209CB">
              <w:trPr>
                <w:trHeight w:val="227"/>
              </w:trPr>
              <w:tc>
                <w:tcPr>
                  <w:tcW w:w="285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15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2011A1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2"/>
                      <w:szCs w:val="22"/>
                    </w:rPr>
                  </w:pPr>
                  <w:proofErr w:type="gramStart"/>
                  <w:r w:rsidRPr="002011A1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2011A1">
                    <w:rPr>
                      <w:rFonts w:cs="Arial"/>
                      <w:color w:val="auto"/>
                      <w:sz w:val="22"/>
                      <w:szCs w:val="22"/>
                    </w:rPr>
                    <w:t xml:space="preserve"> *</w:t>
                  </w:r>
                </w:p>
              </w:tc>
              <w:tc>
                <w:tcPr>
                  <w:tcW w:w="839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32292D">
              <w:trPr>
                <w:trHeight w:hRule="exact" w:val="325"/>
              </w:trPr>
              <w:tc>
                <w:tcPr>
                  <w:tcW w:w="285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99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A096" w14:textId="77777777" w:rsidR="004568DC" w:rsidRDefault="004568DC">
      <w:pPr>
        <w:spacing w:after="0" w:line="240" w:lineRule="auto"/>
      </w:pPr>
      <w:r>
        <w:separator/>
      </w:r>
    </w:p>
  </w:endnote>
  <w:endnote w:type="continuationSeparator" w:id="0">
    <w:p w14:paraId="38AAE657" w14:textId="77777777" w:rsidR="004568DC" w:rsidRDefault="0045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B487" w14:textId="77777777" w:rsidR="004568DC" w:rsidRDefault="004568DC">
      <w:pPr>
        <w:spacing w:after="0" w:line="240" w:lineRule="auto"/>
      </w:pPr>
      <w:r>
        <w:separator/>
      </w:r>
    </w:p>
  </w:footnote>
  <w:footnote w:type="continuationSeparator" w:id="0">
    <w:p w14:paraId="5A4233F2" w14:textId="77777777" w:rsidR="004568DC" w:rsidRDefault="0045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09CB"/>
    <w:rsid w:val="00021498"/>
    <w:rsid w:val="00022E51"/>
    <w:rsid w:val="00032F9C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84C98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2C2A"/>
    <w:rsid w:val="00193EF2"/>
    <w:rsid w:val="00194C5C"/>
    <w:rsid w:val="001A46EA"/>
    <w:rsid w:val="001B21EF"/>
    <w:rsid w:val="001B4923"/>
    <w:rsid w:val="001C72F9"/>
    <w:rsid w:val="001D65A3"/>
    <w:rsid w:val="001F42C1"/>
    <w:rsid w:val="00200256"/>
    <w:rsid w:val="002011A1"/>
    <w:rsid w:val="002061A7"/>
    <w:rsid w:val="00211F26"/>
    <w:rsid w:val="0021537F"/>
    <w:rsid w:val="00225857"/>
    <w:rsid w:val="00226885"/>
    <w:rsid w:val="00230EB7"/>
    <w:rsid w:val="00240FA8"/>
    <w:rsid w:val="00243ED8"/>
    <w:rsid w:val="00245578"/>
    <w:rsid w:val="00246CF8"/>
    <w:rsid w:val="00265684"/>
    <w:rsid w:val="0026726B"/>
    <w:rsid w:val="00275158"/>
    <w:rsid w:val="00276200"/>
    <w:rsid w:val="00296EE2"/>
    <w:rsid w:val="002A35DE"/>
    <w:rsid w:val="002B0217"/>
    <w:rsid w:val="002C3252"/>
    <w:rsid w:val="002C3963"/>
    <w:rsid w:val="002C4616"/>
    <w:rsid w:val="002C760C"/>
    <w:rsid w:val="002D21A2"/>
    <w:rsid w:val="002D298F"/>
    <w:rsid w:val="002D3F08"/>
    <w:rsid w:val="002E2CC8"/>
    <w:rsid w:val="002F2AE2"/>
    <w:rsid w:val="002F5273"/>
    <w:rsid w:val="002F59B6"/>
    <w:rsid w:val="0032292D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32E9F"/>
    <w:rsid w:val="004462A5"/>
    <w:rsid w:val="00450711"/>
    <w:rsid w:val="0045356D"/>
    <w:rsid w:val="004539DF"/>
    <w:rsid w:val="00454F04"/>
    <w:rsid w:val="004568DC"/>
    <w:rsid w:val="00471EC5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A4CE4"/>
    <w:rsid w:val="005B3C49"/>
    <w:rsid w:val="005D05CA"/>
    <w:rsid w:val="005D60F3"/>
    <w:rsid w:val="005F049A"/>
    <w:rsid w:val="00623931"/>
    <w:rsid w:val="00654144"/>
    <w:rsid w:val="0065626E"/>
    <w:rsid w:val="0065638A"/>
    <w:rsid w:val="0065705A"/>
    <w:rsid w:val="00665990"/>
    <w:rsid w:val="00680E25"/>
    <w:rsid w:val="00683283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923A8"/>
    <w:rsid w:val="008A0050"/>
    <w:rsid w:val="008D2D88"/>
    <w:rsid w:val="008D5097"/>
    <w:rsid w:val="008E007A"/>
    <w:rsid w:val="008F046B"/>
    <w:rsid w:val="0091531C"/>
    <w:rsid w:val="009451C3"/>
    <w:rsid w:val="00952C8B"/>
    <w:rsid w:val="00967487"/>
    <w:rsid w:val="00975FA8"/>
    <w:rsid w:val="009945B2"/>
    <w:rsid w:val="0099527F"/>
    <w:rsid w:val="009D4055"/>
    <w:rsid w:val="009D7859"/>
    <w:rsid w:val="009E50B8"/>
    <w:rsid w:val="00A064F1"/>
    <w:rsid w:val="00A104F5"/>
    <w:rsid w:val="00A12C8D"/>
    <w:rsid w:val="00A2658E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F2BFA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21013"/>
    <w:rsid w:val="00C53320"/>
    <w:rsid w:val="00C54C54"/>
    <w:rsid w:val="00C56926"/>
    <w:rsid w:val="00C63929"/>
    <w:rsid w:val="00C6460C"/>
    <w:rsid w:val="00C658BC"/>
    <w:rsid w:val="00C70981"/>
    <w:rsid w:val="00C75066"/>
    <w:rsid w:val="00C80238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C6B6A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1BEF"/>
    <w:rsid w:val="00E52E7E"/>
    <w:rsid w:val="00E56078"/>
    <w:rsid w:val="00E61581"/>
    <w:rsid w:val="00E62E54"/>
    <w:rsid w:val="00E6561E"/>
    <w:rsid w:val="00E7594C"/>
    <w:rsid w:val="00E77320"/>
    <w:rsid w:val="00E812DB"/>
    <w:rsid w:val="00E86EE6"/>
    <w:rsid w:val="00E91462"/>
    <w:rsid w:val="00EA5196"/>
    <w:rsid w:val="00EB0AF1"/>
    <w:rsid w:val="00EB5AEB"/>
    <w:rsid w:val="00EB672F"/>
    <w:rsid w:val="00EC2322"/>
    <w:rsid w:val="00EC6C99"/>
    <w:rsid w:val="00F06562"/>
    <w:rsid w:val="00F13E8F"/>
    <w:rsid w:val="00F32729"/>
    <w:rsid w:val="00F35A90"/>
    <w:rsid w:val="00F45413"/>
    <w:rsid w:val="00F460A9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5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2026-06-30T17:35:00Z</cp:lastPrinted>
  <dcterms:created xsi:type="dcterms:W3CDTF">2026-06-06T17:49:00Z</dcterms:created>
  <dcterms:modified xsi:type="dcterms:W3CDTF">2026-06-30T17:36:00Z</dcterms:modified>
</cp:coreProperties>
</file>